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45C" w:rsidRPr="00AE6B18" w:rsidRDefault="00BD045C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E6B1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BD045C" w:rsidRPr="00AE6B18" w:rsidRDefault="00BD045C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E6B18">
        <w:rPr>
          <w:rFonts w:ascii="PT Astra Serif" w:hAnsi="PT Astra Serif"/>
          <w:sz w:val="30"/>
          <w:szCs w:val="30"/>
        </w:rPr>
        <w:t>ТОМСКОЙ ОБЛАСТИ</w:t>
      </w:r>
    </w:p>
    <w:p w:rsidR="00BD045C" w:rsidRPr="00AE6B18" w:rsidRDefault="00BD045C" w:rsidP="00BD045C">
      <w:pPr>
        <w:pStyle w:val="a4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BD045C" w:rsidRPr="00AE6B18" w:rsidRDefault="00BD045C" w:rsidP="00BD045C">
      <w:pPr>
        <w:ind w:firstLine="0"/>
        <w:jc w:val="center"/>
        <w:rPr>
          <w:rFonts w:ascii="PT Astra Serif" w:hAnsi="PT Astra Serif"/>
          <w:b/>
          <w:spacing w:val="20"/>
          <w:sz w:val="30"/>
          <w:szCs w:val="30"/>
        </w:rPr>
      </w:pPr>
      <w:r w:rsidRPr="00AE6B18">
        <w:rPr>
          <w:rFonts w:ascii="PT Astra Serif" w:hAnsi="PT Astra Serif"/>
          <w:b/>
          <w:spacing w:val="20"/>
          <w:sz w:val="30"/>
          <w:szCs w:val="30"/>
        </w:rPr>
        <w:t>РАСПОРЯЖЕНИЕ</w:t>
      </w:r>
    </w:p>
    <w:p w:rsidR="00BD045C" w:rsidRPr="00AE6B18" w:rsidRDefault="00BD045C" w:rsidP="004E6C3F">
      <w:pPr>
        <w:ind w:right="425" w:firstLine="0"/>
        <w:jc w:val="center"/>
        <w:rPr>
          <w:rFonts w:ascii="PT Astra Serif" w:hAnsi="PT Astra Serif"/>
          <w:sz w:val="28"/>
        </w:rPr>
      </w:pPr>
    </w:p>
    <w:p w:rsidR="0019354A" w:rsidRPr="001914CA" w:rsidRDefault="00D90A95" w:rsidP="004D6D74">
      <w:pPr>
        <w:pStyle w:val="2"/>
        <w:tabs>
          <w:tab w:val="left" w:pos="5441"/>
          <w:tab w:val="left" w:pos="8222"/>
        </w:tabs>
        <w:spacing w:before="0"/>
        <w:ind w:right="141"/>
        <w:jc w:val="left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ab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D25BF" w:rsidRPr="001914CA" w:rsidTr="004D25BF">
        <w:tc>
          <w:tcPr>
            <w:tcW w:w="4927" w:type="dxa"/>
          </w:tcPr>
          <w:p w:rsidR="004D25BF" w:rsidRPr="003139F3" w:rsidRDefault="003139F3" w:rsidP="001641E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30.01.2024</w:t>
            </w:r>
            <w:bookmarkStart w:id="0" w:name="_GoBack"/>
            <w:bookmarkEnd w:id="0"/>
          </w:p>
        </w:tc>
        <w:tc>
          <w:tcPr>
            <w:tcW w:w="4927" w:type="dxa"/>
          </w:tcPr>
          <w:p w:rsidR="004D25BF" w:rsidRPr="001914CA" w:rsidRDefault="00E0020D" w:rsidP="00E002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 xml:space="preserve">                              </w:t>
            </w:r>
            <w:r w:rsidR="003139F3">
              <w:rPr>
                <w:rFonts w:ascii="PT Astra Serif" w:hAnsi="PT Astra Serif"/>
                <w:szCs w:val="26"/>
              </w:rPr>
              <w:t xml:space="preserve">                                 </w:t>
            </w:r>
            <w:r w:rsidR="004D25BF" w:rsidRPr="001914CA">
              <w:rPr>
                <w:rFonts w:ascii="PT Astra Serif" w:hAnsi="PT Astra Serif"/>
                <w:szCs w:val="26"/>
              </w:rPr>
              <w:t>№</w:t>
            </w:r>
            <w:r w:rsidR="003139F3">
              <w:rPr>
                <w:rFonts w:ascii="PT Astra Serif" w:hAnsi="PT Astra Serif"/>
                <w:szCs w:val="26"/>
              </w:rPr>
              <w:t xml:space="preserve"> 21</w:t>
            </w:r>
          </w:p>
        </w:tc>
      </w:tr>
    </w:tbl>
    <w:p w:rsidR="007D6413" w:rsidRPr="001914CA" w:rsidRDefault="007D6413" w:rsidP="004E6C3F">
      <w:pPr>
        <w:autoSpaceDE w:val="0"/>
        <w:autoSpaceDN w:val="0"/>
        <w:adjustRightInd w:val="0"/>
        <w:ind w:right="141" w:firstLine="0"/>
        <w:rPr>
          <w:rFonts w:ascii="PT Astra Serif" w:hAnsi="PT Astra Serif"/>
          <w:szCs w:val="26"/>
        </w:rPr>
      </w:pPr>
    </w:p>
    <w:p w:rsidR="004D25BF" w:rsidRPr="001914CA" w:rsidRDefault="004D25BF" w:rsidP="004E6C3F">
      <w:pPr>
        <w:autoSpaceDE w:val="0"/>
        <w:autoSpaceDN w:val="0"/>
        <w:adjustRightInd w:val="0"/>
        <w:ind w:right="141" w:firstLine="0"/>
        <w:rPr>
          <w:rFonts w:ascii="PT Astra Serif" w:hAnsi="PT Astra Serif"/>
          <w:szCs w:val="26"/>
        </w:rPr>
      </w:pPr>
    </w:p>
    <w:p w:rsidR="00192190" w:rsidRPr="001914CA" w:rsidRDefault="003112AA" w:rsidP="004E6C3F">
      <w:pPr>
        <w:autoSpaceDE w:val="0"/>
        <w:autoSpaceDN w:val="0"/>
        <w:adjustRightInd w:val="0"/>
        <w:ind w:right="141" w:firstLine="0"/>
        <w:jc w:val="center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>О</w:t>
      </w:r>
      <w:r w:rsidR="00D91765" w:rsidRPr="001914CA">
        <w:rPr>
          <w:rFonts w:ascii="PT Astra Serif" w:hAnsi="PT Astra Serif"/>
          <w:szCs w:val="26"/>
        </w:rPr>
        <w:t>б</w:t>
      </w:r>
      <w:r w:rsidR="00087160" w:rsidRPr="001914CA">
        <w:rPr>
          <w:rFonts w:ascii="PT Astra Serif" w:hAnsi="PT Astra Serif"/>
          <w:szCs w:val="26"/>
        </w:rPr>
        <w:t xml:space="preserve"> </w:t>
      </w:r>
      <w:r w:rsidR="00D91765" w:rsidRPr="001914CA">
        <w:rPr>
          <w:rFonts w:ascii="PT Astra Serif" w:hAnsi="PT Astra Serif"/>
          <w:szCs w:val="26"/>
        </w:rPr>
        <w:t>утверждении планов по устранению недостатков, выявленных в ходе независимой оценки качества условий оказания услуг организациями социального обслуживания Томской области</w:t>
      </w:r>
      <w:r w:rsidR="00816FB2" w:rsidRPr="001914CA">
        <w:rPr>
          <w:rFonts w:ascii="PT Astra Serif" w:hAnsi="PT Astra Serif"/>
          <w:szCs w:val="26"/>
        </w:rPr>
        <w:t>,</w:t>
      </w:r>
      <w:r w:rsidR="00D91765" w:rsidRPr="001914CA">
        <w:rPr>
          <w:rFonts w:ascii="PT Astra Serif" w:hAnsi="PT Astra Serif"/>
          <w:szCs w:val="26"/>
        </w:rPr>
        <w:t xml:space="preserve"> на 202</w:t>
      </w:r>
      <w:r w:rsidR="00207F8C" w:rsidRPr="001914CA">
        <w:rPr>
          <w:rFonts w:ascii="PT Astra Serif" w:hAnsi="PT Astra Serif"/>
          <w:szCs w:val="26"/>
        </w:rPr>
        <w:t>4</w:t>
      </w:r>
      <w:r w:rsidR="00D91765" w:rsidRPr="001914CA">
        <w:rPr>
          <w:rFonts w:ascii="PT Astra Serif" w:hAnsi="PT Astra Serif"/>
          <w:szCs w:val="26"/>
        </w:rPr>
        <w:t xml:space="preserve"> год</w:t>
      </w:r>
    </w:p>
    <w:p w:rsidR="00D91765" w:rsidRPr="001914CA" w:rsidRDefault="00D91765" w:rsidP="004E6C3F">
      <w:pPr>
        <w:autoSpaceDE w:val="0"/>
        <w:autoSpaceDN w:val="0"/>
        <w:adjustRightInd w:val="0"/>
        <w:ind w:right="141" w:firstLine="0"/>
        <w:jc w:val="center"/>
        <w:rPr>
          <w:rFonts w:ascii="PT Astra Serif" w:hAnsi="PT Astra Serif"/>
          <w:szCs w:val="26"/>
        </w:rPr>
      </w:pPr>
    </w:p>
    <w:p w:rsidR="00FA1179" w:rsidRPr="001914CA" w:rsidRDefault="00D91765" w:rsidP="004E6C3F">
      <w:pPr>
        <w:pStyle w:val="af2"/>
        <w:tabs>
          <w:tab w:val="left" w:pos="567"/>
        </w:tabs>
        <w:ind w:left="284" w:right="141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 xml:space="preserve">В </w:t>
      </w:r>
      <w:r w:rsidR="003112AA" w:rsidRPr="001914CA">
        <w:rPr>
          <w:rFonts w:ascii="PT Astra Serif" w:hAnsi="PT Astra Serif"/>
          <w:szCs w:val="26"/>
        </w:rPr>
        <w:t xml:space="preserve">соответствии с </w:t>
      </w:r>
      <w:r w:rsidR="00B6443E">
        <w:rPr>
          <w:rFonts w:ascii="PT Astra Serif" w:hAnsi="PT Astra Serif"/>
          <w:szCs w:val="26"/>
        </w:rPr>
        <w:t>частью</w:t>
      </w:r>
      <w:r w:rsidR="003112AA" w:rsidRPr="001914CA">
        <w:rPr>
          <w:rFonts w:ascii="PT Astra Serif" w:hAnsi="PT Astra Serif"/>
          <w:szCs w:val="26"/>
        </w:rPr>
        <w:t xml:space="preserve"> 7</w:t>
      </w:r>
      <w:r w:rsidR="00192190" w:rsidRPr="001914CA">
        <w:rPr>
          <w:rFonts w:ascii="PT Astra Serif" w:hAnsi="PT Astra Serif"/>
          <w:szCs w:val="26"/>
        </w:rPr>
        <w:t xml:space="preserve"> статьи</w:t>
      </w:r>
      <w:r w:rsidR="003112AA" w:rsidRPr="001914CA">
        <w:rPr>
          <w:rFonts w:ascii="PT Astra Serif" w:hAnsi="PT Astra Serif"/>
          <w:szCs w:val="26"/>
        </w:rPr>
        <w:t xml:space="preserve"> 11</w:t>
      </w:r>
      <w:r w:rsidR="00FA1179" w:rsidRPr="001914CA">
        <w:rPr>
          <w:rFonts w:ascii="PT Astra Serif" w:hAnsi="PT Astra Serif"/>
          <w:szCs w:val="26"/>
        </w:rPr>
        <w:t xml:space="preserve"> Федерального закона от</w:t>
      </w:r>
      <w:r w:rsidR="00207F8C" w:rsidRPr="001914CA">
        <w:rPr>
          <w:rFonts w:ascii="PT Astra Serif" w:hAnsi="PT Astra Serif"/>
          <w:szCs w:val="26"/>
        </w:rPr>
        <w:t xml:space="preserve"> </w:t>
      </w:r>
      <w:r w:rsidR="003112AA" w:rsidRPr="001914CA">
        <w:rPr>
          <w:rFonts w:ascii="PT Astra Serif" w:hAnsi="PT Astra Serif"/>
          <w:szCs w:val="26"/>
        </w:rPr>
        <w:t>5</w:t>
      </w:r>
      <w:r w:rsidR="00192190" w:rsidRPr="001914CA">
        <w:rPr>
          <w:rFonts w:ascii="PT Astra Serif" w:hAnsi="PT Astra Serif"/>
          <w:szCs w:val="26"/>
        </w:rPr>
        <w:t xml:space="preserve"> декабря </w:t>
      </w:r>
      <w:r w:rsidR="003112AA" w:rsidRPr="001914CA">
        <w:rPr>
          <w:rFonts w:ascii="PT Astra Serif" w:hAnsi="PT Astra Serif"/>
          <w:szCs w:val="26"/>
        </w:rPr>
        <w:t>2017</w:t>
      </w:r>
      <w:r w:rsidR="00192190" w:rsidRPr="001914CA">
        <w:rPr>
          <w:rFonts w:ascii="PT Astra Serif" w:hAnsi="PT Astra Serif"/>
          <w:szCs w:val="26"/>
        </w:rPr>
        <w:t xml:space="preserve"> года</w:t>
      </w:r>
      <w:r w:rsidR="003112AA" w:rsidRPr="001914CA">
        <w:rPr>
          <w:rFonts w:ascii="PT Astra Serif" w:hAnsi="PT Astra Serif"/>
          <w:szCs w:val="26"/>
        </w:rPr>
        <w:t xml:space="preserve"> № 392</w:t>
      </w:r>
      <w:r w:rsidR="00192190" w:rsidRPr="001914CA">
        <w:rPr>
          <w:rFonts w:ascii="PT Astra Serif" w:hAnsi="PT Astra Serif"/>
          <w:szCs w:val="26"/>
        </w:rPr>
        <w:t>-ФЗ «</w:t>
      </w:r>
      <w:r w:rsidR="003112AA" w:rsidRPr="001914CA">
        <w:rPr>
          <w:rFonts w:ascii="PT Astra Serif" w:hAnsi="PT Astra Serif"/>
          <w:szCs w:val="26"/>
        </w:rPr>
        <w:t>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</w:t>
      </w:r>
      <w:r w:rsidR="00207F8C" w:rsidRPr="001914CA">
        <w:rPr>
          <w:rFonts w:ascii="PT Astra Serif" w:hAnsi="PT Astra Serif"/>
          <w:szCs w:val="26"/>
        </w:rPr>
        <w:t xml:space="preserve">го </w:t>
      </w:r>
      <w:r w:rsidR="003112AA" w:rsidRPr="001914CA">
        <w:rPr>
          <w:rFonts w:ascii="PT Astra Serif" w:hAnsi="PT Astra Serif"/>
          <w:szCs w:val="26"/>
        </w:rPr>
        <w:t>обслуживания и федеральными учреждениями медико-социальной экспертизы</w:t>
      </w:r>
      <w:r w:rsidR="00FA1179" w:rsidRPr="001914CA">
        <w:rPr>
          <w:rFonts w:ascii="PT Astra Serif" w:hAnsi="PT Astra Serif"/>
          <w:szCs w:val="26"/>
        </w:rPr>
        <w:t>»</w:t>
      </w:r>
      <w:r w:rsidR="00B410DD" w:rsidRPr="001914CA">
        <w:rPr>
          <w:rFonts w:ascii="PT Astra Serif" w:hAnsi="PT Astra Serif"/>
          <w:szCs w:val="26"/>
        </w:rPr>
        <w:t>:</w:t>
      </w:r>
      <w:r w:rsidR="00192190" w:rsidRPr="001914CA">
        <w:rPr>
          <w:rFonts w:ascii="PT Astra Serif" w:hAnsi="PT Astra Serif"/>
          <w:szCs w:val="26"/>
        </w:rPr>
        <w:t xml:space="preserve"> </w:t>
      </w:r>
    </w:p>
    <w:p w:rsidR="00593C9C" w:rsidRPr="001914CA" w:rsidRDefault="00FA1179" w:rsidP="00B6443E">
      <w:pPr>
        <w:pStyle w:val="af2"/>
        <w:numPr>
          <w:ilvl w:val="0"/>
          <w:numId w:val="38"/>
        </w:numPr>
        <w:tabs>
          <w:tab w:val="left" w:pos="1276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>У</w:t>
      </w:r>
      <w:r w:rsidR="00D91765" w:rsidRPr="001914CA">
        <w:rPr>
          <w:rFonts w:ascii="PT Astra Serif" w:hAnsi="PT Astra Serif"/>
          <w:szCs w:val="26"/>
        </w:rPr>
        <w:t xml:space="preserve">твердить планы </w:t>
      </w:r>
      <w:r w:rsidR="00B6443E" w:rsidRPr="00B6443E">
        <w:rPr>
          <w:rFonts w:ascii="PT Astra Serif" w:hAnsi="PT Astra Serif"/>
          <w:szCs w:val="26"/>
        </w:rPr>
        <w:t xml:space="preserve">по устранению недостатков, выявленных в ходе независимой оценки качества условий оказания услуг организациями социального обслуживания Томской области, на 2024 год </w:t>
      </w:r>
      <w:r w:rsidR="00D91765" w:rsidRPr="001914CA">
        <w:rPr>
          <w:rFonts w:ascii="PT Astra Serif" w:hAnsi="PT Astra Serif"/>
          <w:szCs w:val="26"/>
        </w:rPr>
        <w:t xml:space="preserve">(далее – </w:t>
      </w:r>
      <w:r w:rsidR="00010029" w:rsidRPr="001914CA">
        <w:rPr>
          <w:rFonts w:ascii="PT Astra Serif" w:hAnsi="PT Astra Serif"/>
          <w:szCs w:val="26"/>
        </w:rPr>
        <w:t>НОК</w:t>
      </w:r>
      <w:r w:rsidR="00B6443E">
        <w:rPr>
          <w:rFonts w:ascii="PT Astra Serif" w:hAnsi="PT Astra Serif"/>
          <w:szCs w:val="26"/>
        </w:rPr>
        <w:t>, организации соответственно</w:t>
      </w:r>
      <w:r w:rsidR="00D91765" w:rsidRPr="001914CA">
        <w:rPr>
          <w:rFonts w:ascii="PT Astra Serif" w:hAnsi="PT Astra Serif"/>
          <w:szCs w:val="26"/>
        </w:rPr>
        <w:t>)</w:t>
      </w:r>
      <w:r w:rsidR="00B410DD" w:rsidRPr="001914CA">
        <w:rPr>
          <w:rFonts w:ascii="PT Astra Serif" w:hAnsi="PT Astra Serif"/>
          <w:szCs w:val="26"/>
        </w:rPr>
        <w:t xml:space="preserve">, </w:t>
      </w:r>
      <w:r w:rsidR="00EE47C7" w:rsidRPr="001914CA">
        <w:rPr>
          <w:rFonts w:ascii="PT Astra Serif" w:hAnsi="PT Astra Serif"/>
          <w:szCs w:val="26"/>
        </w:rPr>
        <w:t>согласно приложени</w:t>
      </w:r>
      <w:r w:rsidR="00BC7CD5" w:rsidRPr="001914CA">
        <w:rPr>
          <w:rFonts w:ascii="PT Astra Serif" w:hAnsi="PT Astra Serif"/>
          <w:szCs w:val="26"/>
        </w:rPr>
        <w:t>ям</w:t>
      </w:r>
      <w:r w:rsidR="00624D22">
        <w:rPr>
          <w:rFonts w:ascii="PT Astra Serif" w:hAnsi="PT Astra Serif"/>
          <w:szCs w:val="26"/>
        </w:rPr>
        <w:t xml:space="preserve"> </w:t>
      </w:r>
      <w:r w:rsidR="00B6443E">
        <w:rPr>
          <w:rFonts w:ascii="PT Astra Serif" w:hAnsi="PT Astra Serif"/>
          <w:szCs w:val="26"/>
        </w:rPr>
        <w:t xml:space="preserve">№ </w:t>
      </w:r>
      <w:r w:rsidR="00BC7CD5" w:rsidRPr="001914CA">
        <w:rPr>
          <w:rFonts w:ascii="PT Astra Serif" w:hAnsi="PT Astra Serif"/>
          <w:szCs w:val="26"/>
        </w:rPr>
        <w:t>1-</w:t>
      </w:r>
      <w:r w:rsidR="001914CA" w:rsidRPr="001914CA">
        <w:rPr>
          <w:rFonts w:ascii="PT Astra Serif" w:hAnsi="PT Astra Serif"/>
          <w:szCs w:val="26"/>
        </w:rPr>
        <w:t>10</w:t>
      </w:r>
      <w:r w:rsidR="00EE47C7" w:rsidRPr="001914CA">
        <w:rPr>
          <w:rFonts w:ascii="PT Astra Serif" w:hAnsi="PT Astra Serif"/>
          <w:szCs w:val="26"/>
        </w:rPr>
        <w:t xml:space="preserve"> к настоящему распоряжению</w:t>
      </w:r>
      <w:r w:rsidR="00010029" w:rsidRPr="001914CA">
        <w:rPr>
          <w:rFonts w:ascii="PT Astra Serif" w:hAnsi="PT Astra Serif"/>
          <w:szCs w:val="26"/>
        </w:rPr>
        <w:t xml:space="preserve"> (далее – планы)</w:t>
      </w:r>
      <w:r w:rsidR="00D91765" w:rsidRPr="001914CA">
        <w:rPr>
          <w:rFonts w:ascii="PT Astra Serif" w:hAnsi="PT Astra Serif"/>
          <w:szCs w:val="26"/>
        </w:rPr>
        <w:t>.</w:t>
      </w:r>
      <w:r w:rsidR="00445E32" w:rsidRPr="001914CA">
        <w:rPr>
          <w:rFonts w:ascii="PT Astra Serif" w:hAnsi="PT Astra Serif"/>
          <w:szCs w:val="26"/>
        </w:rPr>
        <w:t xml:space="preserve"> </w:t>
      </w:r>
    </w:p>
    <w:p w:rsidR="00D91765" w:rsidRPr="001914CA" w:rsidRDefault="00D91765" w:rsidP="004E6C3F">
      <w:pPr>
        <w:pStyle w:val="af2"/>
        <w:numPr>
          <w:ilvl w:val="0"/>
          <w:numId w:val="38"/>
        </w:numPr>
        <w:tabs>
          <w:tab w:val="left" w:pos="993"/>
          <w:tab w:val="left" w:pos="1276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 xml:space="preserve">Главному специалисту комитета социального обслуживания населения </w:t>
      </w:r>
      <w:r w:rsidR="00B6443E">
        <w:rPr>
          <w:rFonts w:ascii="PT Astra Serif" w:hAnsi="PT Astra Serif"/>
          <w:szCs w:val="26"/>
        </w:rPr>
        <w:t xml:space="preserve">Департамента </w:t>
      </w:r>
      <w:r w:rsidRPr="001914CA">
        <w:rPr>
          <w:rFonts w:ascii="PT Astra Serif" w:hAnsi="PT Astra Serif"/>
          <w:szCs w:val="26"/>
        </w:rPr>
        <w:t>обеспечить размещение</w:t>
      </w:r>
      <w:r w:rsidR="00010029" w:rsidRPr="001914CA">
        <w:rPr>
          <w:rFonts w:ascii="PT Astra Serif" w:hAnsi="PT Astra Serif"/>
          <w:szCs w:val="26"/>
        </w:rPr>
        <w:t xml:space="preserve"> планов</w:t>
      </w:r>
      <w:r w:rsidRPr="001914CA">
        <w:rPr>
          <w:rFonts w:ascii="PT Astra Serif" w:hAnsi="PT Astra Serif"/>
          <w:szCs w:val="26"/>
        </w:rPr>
        <w:t xml:space="preserve"> </w:t>
      </w:r>
      <w:r w:rsidR="005076CE" w:rsidRPr="001914CA">
        <w:rPr>
          <w:rFonts w:ascii="PT Astra Serif" w:hAnsi="PT Astra Serif"/>
          <w:szCs w:val="26"/>
        </w:rPr>
        <w:t>на официальном сайте для размещен</w:t>
      </w:r>
      <w:r w:rsidR="00AE6B18" w:rsidRPr="001914CA">
        <w:rPr>
          <w:rFonts w:ascii="PT Astra Serif" w:hAnsi="PT Astra Serif"/>
          <w:szCs w:val="26"/>
        </w:rPr>
        <w:t xml:space="preserve">ия информации о государственных </w:t>
      </w:r>
      <w:r w:rsidR="004D6D74" w:rsidRPr="001914CA">
        <w:rPr>
          <w:rFonts w:ascii="PT Astra Serif" w:hAnsi="PT Astra Serif"/>
          <w:szCs w:val="26"/>
        </w:rPr>
        <w:t xml:space="preserve">и муниципальных </w:t>
      </w:r>
      <w:r w:rsidR="005076CE" w:rsidRPr="001914CA">
        <w:rPr>
          <w:rFonts w:ascii="PT Astra Serif" w:hAnsi="PT Astra Serif"/>
          <w:szCs w:val="26"/>
        </w:rPr>
        <w:t xml:space="preserve">учреждениях в информационно-телекоммуникационной сети «Интернет» </w:t>
      </w:r>
      <w:r w:rsidRPr="001914CA">
        <w:rPr>
          <w:rFonts w:ascii="PT Astra Serif" w:hAnsi="PT Astra Serif"/>
          <w:szCs w:val="26"/>
        </w:rPr>
        <w:t xml:space="preserve">(www.bus.gov.ru) в срок до </w:t>
      </w:r>
      <w:r w:rsidR="004C1F25" w:rsidRPr="001914CA">
        <w:rPr>
          <w:rFonts w:ascii="PT Astra Serif" w:hAnsi="PT Astra Serif"/>
          <w:szCs w:val="26"/>
        </w:rPr>
        <w:t>22</w:t>
      </w:r>
      <w:r w:rsidRPr="001914CA">
        <w:rPr>
          <w:rFonts w:ascii="PT Astra Serif" w:hAnsi="PT Astra Serif"/>
          <w:szCs w:val="26"/>
        </w:rPr>
        <w:t>.0</w:t>
      </w:r>
      <w:r w:rsidR="004C1F25" w:rsidRPr="001914CA">
        <w:rPr>
          <w:rFonts w:ascii="PT Astra Serif" w:hAnsi="PT Astra Serif"/>
          <w:szCs w:val="26"/>
        </w:rPr>
        <w:t>2</w:t>
      </w:r>
      <w:r w:rsidRPr="001914CA">
        <w:rPr>
          <w:rFonts w:ascii="PT Astra Serif" w:hAnsi="PT Astra Serif"/>
          <w:szCs w:val="26"/>
        </w:rPr>
        <w:t>.202</w:t>
      </w:r>
      <w:r w:rsidR="004C1F25" w:rsidRPr="001914CA">
        <w:rPr>
          <w:rFonts w:ascii="PT Astra Serif" w:hAnsi="PT Astra Serif"/>
          <w:szCs w:val="26"/>
        </w:rPr>
        <w:t>4</w:t>
      </w:r>
      <w:r w:rsidRPr="001914CA">
        <w:rPr>
          <w:rFonts w:ascii="PT Astra Serif" w:hAnsi="PT Astra Serif"/>
          <w:szCs w:val="26"/>
        </w:rPr>
        <w:t>.</w:t>
      </w:r>
    </w:p>
    <w:p w:rsidR="00FA1179" w:rsidRPr="001914CA" w:rsidRDefault="00AE6B18" w:rsidP="004E6C3F">
      <w:pPr>
        <w:pStyle w:val="af2"/>
        <w:numPr>
          <w:ilvl w:val="0"/>
          <w:numId w:val="38"/>
        </w:numPr>
        <w:tabs>
          <w:tab w:val="left" w:pos="993"/>
          <w:tab w:val="left" w:pos="1276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>Руководителям организаций:</w:t>
      </w:r>
    </w:p>
    <w:p w:rsidR="00FA1179" w:rsidRPr="001914CA" w:rsidRDefault="00FA1179" w:rsidP="004E6C3F">
      <w:pPr>
        <w:pStyle w:val="af2"/>
        <w:numPr>
          <w:ilvl w:val="1"/>
          <w:numId w:val="37"/>
        </w:numPr>
        <w:tabs>
          <w:tab w:val="left" w:pos="1134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>разместить</w:t>
      </w:r>
      <w:r w:rsidR="00B410DD" w:rsidRPr="001914CA">
        <w:rPr>
          <w:rFonts w:ascii="PT Astra Serif" w:hAnsi="PT Astra Serif"/>
          <w:szCs w:val="26"/>
        </w:rPr>
        <w:t xml:space="preserve"> планы</w:t>
      </w:r>
      <w:r w:rsidRPr="001914CA">
        <w:rPr>
          <w:rFonts w:ascii="PT Astra Serif" w:hAnsi="PT Astra Serif"/>
          <w:szCs w:val="26"/>
        </w:rPr>
        <w:t xml:space="preserve"> на официальных сайтах организаций в срок до </w:t>
      </w:r>
      <w:r w:rsidR="00D36AAD" w:rsidRPr="001914CA">
        <w:rPr>
          <w:rFonts w:ascii="PT Astra Serif" w:hAnsi="PT Astra Serif"/>
          <w:szCs w:val="26"/>
        </w:rPr>
        <w:t>2</w:t>
      </w:r>
      <w:r w:rsidR="004C1F25" w:rsidRPr="001914CA">
        <w:rPr>
          <w:rFonts w:ascii="PT Astra Serif" w:hAnsi="PT Astra Serif"/>
          <w:szCs w:val="26"/>
        </w:rPr>
        <w:t>2</w:t>
      </w:r>
      <w:r w:rsidRPr="001914CA">
        <w:rPr>
          <w:rFonts w:ascii="PT Astra Serif" w:hAnsi="PT Astra Serif"/>
          <w:szCs w:val="26"/>
        </w:rPr>
        <w:t>.0</w:t>
      </w:r>
      <w:r w:rsidR="00D36AAD" w:rsidRPr="001914CA">
        <w:rPr>
          <w:rFonts w:ascii="PT Astra Serif" w:hAnsi="PT Astra Serif"/>
          <w:szCs w:val="26"/>
        </w:rPr>
        <w:t>2</w:t>
      </w:r>
      <w:r w:rsidRPr="001914CA">
        <w:rPr>
          <w:rFonts w:ascii="PT Astra Serif" w:hAnsi="PT Astra Serif"/>
          <w:szCs w:val="26"/>
        </w:rPr>
        <w:t>.202</w:t>
      </w:r>
      <w:r w:rsidR="004C1F25" w:rsidRPr="001914CA">
        <w:rPr>
          <w:rFonts w:ascii="PT Astra Serif" w:hAnsi="PT Astra Serif"/>
          <w:szCs w:val="26"/>
        </w:rPr>
        <w:t>4</w:t>
      </w:r>
      <w:r w:rsidRPr="001914CA">
        <w:rPr>
          <w:rFonts w:ascii="PT Astra Serif" w:hAnsi="PT Astra Serif"/>
          <w:szCs w:val="26"/>
        </w:rPr>
        <w:t>;</w:t>
      </w:r>
    </w:p>
    <w:p w:rsidR="00FA1179" w:rsidRPr="001914CA" w:rsidRDefault="00FA1179" w:rsidP="004E6C3F">
      <w:pPr>
        <w:pStyle w:val="af2"/>
        <w:numPr>
          <w:ilvl w:val="1"/>
          <w:numId w:val="37"/>
        </w:numPr>
        <w:tabs>
          <w:tab w:val="left" w:pos="993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 xml:space="preserve">осуществить реализацию мероприятий, направленных на устранение недостатков, выявленных в ходе </w:t>
      </w:r>
      <w:r w:rsidR="00010029" w:rsidRPr="001914CA">
        <w:rPr>
          <w:rFonts w:ascii="PT Astra Serif" w:hAnsi="PT Astra Serif"/>
          <w:szCs w:val="26"/>
        </w:rPr>
        <w:t>НОК</w:t>
      </w:r>
      <w:r w:rsidRPr="001914CA">
        <w:rPr>
          <w:rFonts w:ascii="PT Astra Serif" w:hAnsi="PT Astra Serif"/>
          <w:szCs w:val="26"/>
        </w:rPr>
        <w:t xml:space="preserve"> в сроки, установленные планами;</w:t>
      </w:r>
    </w:p>
    <w:p w:rsidR="00FA1179" w:rsidRPr="001914CA" w:rsidRDefault="00FA1179" w:rsidP="004E6C3F">
      <w:pPr>
        <w:pStyle w:val="af2"/>
        <w:numPr>
          <w:ilvl w:val="1"/>
          <w:numId w:val="37"/>
        </w:numPr>
        <w:tabs>
          <w:tab w:val="left" w:pos="993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>предоставлять в комитет социального обслуживания населения</w:t>
      </w:r>
      <w:r w:rsidR="00010029" w:rsidRPr="001914CA">
        <w:rPr>
          <w:rFonts w:ascii="PT Astra Serif" w:hAnsi="PT Astra Serif"/>
          <w:szCs w:val="26"/>
        </w:rPr>
        <w:t xml:space="preserve"> Департамента сведения о реализации мероприятий по устранению недостатков, выявленных в ходе НОК, с указанием перечня выполненных мер по устранению недостатков и фактических сроков реализации мероприятий по устранению недостатков, выявленных в ходе НОК, в течение трех рабочих дней со дня наступления планового срока реализации мероприятия.</w:t>
      </w:r>
    </w:p>
    <w:p w:rsidR="00460E4E" w:rsidRPr="001914CA" w:rsidRDefault="00460E4E" w:rsidP="004E6C3F">
      <w:pPr>
        <w:pStyle w:val="af2"/>
        <w:numPr>
          <w:ilvl w:val="0"/>
          <w:numId w:val="38"/>
        </w:numPr>
        <w:tabs>
          <w:tab w:val="left" w:pos="993"/>
          <w:tab w:val="left" w:pos="1276"/>
        </w:tabs>
        <w:ind w:left="284" w:right="141" w:firstLine="709"/>
        <w:jc w:val="both"/>
        <w:rPr>
          <w:rFonts w:ascii="PT Astra Serif" w:hAnsi="PT Astra Serif"/>
          <w:szCs w:val="26"/>
        </w:rPr>
      </w:pPr>
      <w:r w:rsidRPr="001914CA">
        <w:rPr>
          <w:rFonts w:ascii="PT Astra Serif" w:hAnsi="PT Astra Serif"/>
          <w:szCs w:val="26"/>
        </w:rPr>
        <w:t xml:space="preserve">Контроль </w:t>
      </w:r>
      <w:r w:rsidR="001D0220" w:rsidRPr="001914CA">
        <w:rPr>
          <w:rFonts w:ascii="PT Astra Serif" w:hAnsi="PT Astra Serif"/>
          <w:szCs w:val="26"/>
        </w:rPr>
        <w:t xml:space="preserve">за исполнением </w:t>
      </w:r>
      <w:r w:rsidR="00192190" w:rsidRPr="001914CA">
        <w:rPr>
          <w:rFonts w:ascii="PT Astra Serif" w:hAnsi="PT Astra Serif"/>
          <w:szCs w:val="26"/>
        </w:rPr>
        <w:t xml:space="preserve">настоящего распоряжения </w:t>
      </w:r>
      <w:r w:rsidR="00FA1179" w:rsidRPr="001914CA">
        <w:rPr>
          <w:rFonts w:ascii="PT Astra Serif" w:hAnsi="PT Astra Serif"/>
          <w:szCs w:val="26"/>
        </w:rPr>
        <w:t xml:space="preserve">возложить </w:t>
      </w:r>
      <w:r w:rsidR="0056216B" w:rsidRPr="001914CA">
        <w:rPr>
          <w:rFonts w:ascii="PT Astra Serif" w:hAnsi="PT Astra Serif"/>
          <w:szCs w:val="26"/>
        </w:rPr>
        <w:t xml:space="preserve">на заместителя начальника Департамента </w:t>
      </w:r>
      <w:proofErr w:type="spellStart"/>
      <w:r w:rsidR="00B901D5" w:rsidRPr="001914CA">
        <w:rPr>
          <w:rFonts w:ascii="PT Astra Serif" w:hAnsi="PT Astra Serif"/>
          <w:szCs w:val="26"/>
        </w:rPr>
        <w:t>Костыреву</w:t>
      </w:r>
      <w:proofErr w:type="spellEnd"/>
      <w:r w:rsidR="00B901D5" w:rsidRPr="001914CA">
        <w:rPr>
          <w:rFonts w:ascii="PT Astra Serif" w:hAnsi="PT Astra Serif"/>
          <w:szCs w:val="26"/>
        </w:rPr>
        <w:t xml:space="preserve"> И.М.</w:t>
      </w:r>
    </w:p>
    <w:p w:rsidR="00192190" w:rsidRPr="001914CA" w:rsidRDefault="00192190" w:rsidP="004E6C3F">
      <w:pPr>
        <w:ind w:right="141" w:firstLine="0"/>
        <w:jc w:val="both"/>
        <w:rPr>
          <w:rFonts w:ascii="PT Astra Serif" w:hAnsi="PT Astra Serif"/>
          <w:szCs w:val="26"/>
        </w:rPr>
      </w:pPr>
    </w:p>
    <w:p w:rsidR="007B1B10" w:rsidRPr="001914CA" w:rsidRDefault="007B1B10" w:rsidP="004E6C3F">
      <w:pPr>
        <w:ind w:right="141" w:firstLine="0"/>
        <w:jc w:val="both"/>
        <w:rPr>
          <w:rFonts w:ascii="PT Astra Serif" w:hAnsi="PT Astra Serif"/>
          <w:szCs w:val="26"/>
        </w:rPr>
      </w:pPr>
    </w:p>
    <w:p w:rsidR="00FD380B" w:rsidRPr="001914CA" w:rsidRDefault="00FD380B" w:rsidP="004E6C3F">
      <w:pPr>
        <w:ind w:right="141" w:firstLine="0"/>
        <w:jc w:val="both"/>
        <w:rPr>
          <w:rFonts w:ascii="PT Astra Serif" w:hAnsi="PT Astra Serif"/>
          <w:szCs w:val="26"/>
        </w:rPr>
      </w:pPr>
    </w:p>
    <w:tbl>
      <w:tblPr>
        <w:tblStyle w:val="af3"/>
        <w:tblW w:w="10031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104"/>
      </w:tblGrid>
      <w:tr w:rsidR="00D53B24" w:rsidRPr="001914CA" w:rsidTr="006F4206">
        <w:tc>
          <w:tcPr>
            <w:tcW w:w="4927" w:type="dxa"/>
          </w:tcPr>
          <w:p w:rsidR="00D53B24" w:rsidRPr="001914CA" w:rsidRDefault="004C1F25" w:rsidP="004E6C3F">
            <w:pPr>
              <w:tabs>
                <w:tab w:val="left" w:pos="10206"/>
              </w:tabs>
              <w:ind w:left="284" w:right="141" w:firstLine="0"/>
              <w:jc w:val="both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Н</w:t>
            </w:r>
            <w:r w:rsidR="00791C89" w:rsidRPr="001914CA">
              <w:rPr>
                <w:rFonts w:ascii="PT Astra Serif" w:hAnsi="PT Astra Serif"/>
                <w:szCs w:val="26"/>
              </w:rPr>
              <w:t>ачальник</w:t>
            </w:r>
            <w:r w:rsidR="00183C43" w:rsidRPr="001914CA">
              <w:rPr>
                <w:rFonts w:ascii="PT Astra Serif" w:hAnsi="PT Astra Serif"/>
                <w:szCs w:val="26"/>
              </w:rPr>
              <w:t xml:space="preserve"> </w:t>
            </w:r>
            <w:r w:rsidR="0098021E">
              <w:rPr>
                <w:rFonts w:ascii="PT Astra Serif" w:hAnsi="PT Astra Serif"/>
                <w:szCs w:val="26"/>
              </w:rPr>
              <w:t>Д</w:t>
            </w:r>
            <w:r w:rsidR="00183C43" w:rsidRPr="001914CA">
              <w:rPr>
                <w:rFonts w:ascii="PT Astra Serif" w:hAnsi="PT Astra Serif"/>
                <w:szCs w:val="26"/>
              </w:rPr>
              <w:t>епартамента</w:t>
            </w:r>
          </w:p>
        </w:tc>
        <w:tc>
          <w:tcPr>
            <w:tcW w:w="5104" w:type="dxa"/>
          </w:tcPr>
          <w:p w:rsidR="00D53B24" w:rsidRPr="001914CA" w:rsidRDefault="004C1F25" w:rsidP="006F4206">
            <w:pPr>
              <w:tabs>
                <w:tab w:val="left" w:pos="10206"/>
              </w:tabs>
              <w:ind w:right="-106" w:firstLine="0"/>
              <w:jc w:val="right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М</w:t>
            </w:r>
            <w:r w:rsidR="00A84528" w:rsidRPr="001914CA">
              <w:rPr>
                <w:rFonts w:ascii="PT Astra Serif" w:hAnsi="PT Astra Serif"/>
                <w:szCs w:val="26"/>
              </w:rPr>
              <w:t xml:space="preserve">.А. </w:t>
            </w:r>
            <w:proofErr w:type="spellStart"/>
            <w:r w:rsidR="00A84528" w:rsidRPr="001914CA">
              <w:rPr>
                <w:rFonts w:ascii="PT Astra Serif" w:hAnsi="PT Astra Serif"/>
                <w:szCs w:val="26"/>
              </w:rPr>
              <w:t>К</w:t>
            </w:r>
            <w:r w:rsidRPr="001914CA">
              <w:rPr>
                <w:rFonts w:ascii="PT Astra Serif" w:hAnsi="PT Astra Serif"/>
                <w:szCs w:val="26"/>
              </w:rPr>
              <w:t>иняйкина</w:t>
            </w:r>
            <w:proofErr w:type="spellEnd"/>
          </w:p>
        </w:tc>
      </w:tr>
    </w:tbl>
    <w:p w:rsidR="00A84528" w:rsidRPr="001914CA" w:rsidRDefault="00A84528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A84528" w:rsidRPr="001914CA" w:rsidSect="004E6C3F">
          <w:headerReference w:type="default" r:id="rId8"/>
          <w:headerReference w:type="first" r:id="rId9"/>
          <w:type w:val="continuous"/>
          <w:pgSz w:w="11907" w:h="16840" w:code="9"/>
          <w:pgMar w:top="1134" w:right="708" w:bottom="1134" w:left="1134" w:header="284" w:footer="567" w:gutter="0"/>
          <w:pgNumType w:start="1"/>
          <w:cols w:space="720"/>
          <w:titlePg/>
          <w:docGrid w:linePitch="354"/>
        </w:sectPr>
      </w:pPr>
    </w:p>
    <w:tbl>
      <w:tblPr>
        <w:tblStyle w:val="af3"/>
        <w:tblpPr w:leftFromText="180" w:rightFromText="180" w:vertAnchor="text" w:tblpY="-74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0"/>
        <w:gridCol w:w="5062"/>
      </w:tblGrid>
      <w:tr w:rsidR="00BA671E" w:rsidRPr="003E01E2" w:rsidTr="00BA671E">
        <w:tc>
          <w:tcPr>
            <w:tcW w:w="3283" w:type="pct"/>
          </w:tcPr>
          <w:p w:rsidR="00BA671E" w:rsidRPr="003E01E2" w:rsidRDefault="00BA671E" w:rsidP="00BA671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7" w:type="pct"/>
          </w:tcPr>
          <w:p w:rsidR="00BA671E" w:rsidRPr="001914CA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Приложение № 1</w:t>
            </w:r>
          </w:p>
          <w:p w:rsidR="00BA671E" w:rsidRPr="001914CA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BA671E" w:rsidRPr="001914CA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УТВЕРЖДЕНО</w:t>
            </w:r>
          </w:p>
          <w:p w:rsidR="00BA671E" w:rsidRPr="001914CA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BA671E" w:rsidRPr="001914CA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BA671E" w:rsidRPr="003E01E2" w:rsidRDefault="00BA671E" w:rsidP="00BA671E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437E6F" w:rsidRPr="003E01E2" w:rsidRDefault="00437E6F" w:rsidP="00FA38D1">
      <w:pPr>
        <w:tabs>
          <w:tab w:val="left" w:pos="9892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437E6F" w:rsidRPr="003E01E2" w:rsidRDefault="00437E6F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437E6F" w:rsidRPr="003E01E2" w:rsidRDefault="00437E6F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437E6F" w:rsidRPr="004337AA" w:rsidRDefault="00437E6F" w:rsidP="00FA1179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4337AA">
        <w:rPr>
          <w:rFonts w:ascii="PT Astra Serif" w:hAnsi="PT Astra Serif" w:cs="Courier New"/>
          <w:szCs w:val="26"/>
        </w:rPr>
        <w:t>ПЛАН</w:t>
      </w:r>
    </w:p>
    <w:p w:rsidR="00437E6F" w:rsidRPr="004337AA" w:rsidRDefault="00437E6F" w:rsidP="00437E6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4337AA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437E6F" w:rsidRPr="004337AA" w:rsidRDefault="00655F47" w:rsidP="00655F47">
      <w:pPr>
        <w:jc w:val="center"/>
        <w:rPr>
          <w:rFonts w:ascii="PT Astra Serif" w:hAnsi="PT Astra Serif"/>
          <w:szCs w:val="26"/>
        </w:rPr>
      </w:pPr>
      <w:r w:rsidRPr="004337AA">
        <w:rPr>
          <w:rFonts w:ascii="PT Astra Serif" w:hAnsi="PT Astra Serif"/>
          <w:szCs w:val="26"/>
        </w:rPr>
        <w:t>ОГБУ «ДИПИ Александровского района»</w:t>
      </w:r>
      <w:r w:rsidR="00FC3337" w:rsidRPr="004337AA">
        <w:rPr>
          <w:rFonts w:ascii="PT Astra Serif" w:hAnsi="PT Astra Serif"/>
          <w:szCs w:val="26"/>
        </w:rPr>
        <w:t>,</w:t>
      </w:r>
      <w:r w:rsidRPr="004337AA">
        <w:rPr>
          <w:rFonts w:ascii="PT Astra Serif" w:hAnsi="PT Astra Serif"/>
          <w:szCs w:val="26"/>
        </w:rPr>
        <w:t xml:space="preserve"> </w:t>
      </w:r>
      <w:r w:rsidR="00437E6F" w:rsidRPr="004337AA">
        <w:rPr>
          <w:rFonts w:ascii="PT Astra Serif" w:hAnsi="PT Astra Serif"/>
          <w:szCs w:val="26"/>
        </w:rPr>
        <w:t>на 202</w:t>
      </w:r>
      <w:r w:rsidR="004C1F25" w:rsidRPr="004337AA">
        <w:rPr>
          <w:rFonts w:ascii="PT Astra Serif" w:hAnsi="PT Astra Serif"/>
          <w:szCs w:val="26"/>
        </w:rPr>
        <w:t>4</w:t>
      </w:r>
      <w:r w:rsidR="00437E6F" w:rsidRPr="004337AA">
        <w:rPr>
          <w:rFonts w:ascii="PT Astra Serif" w:hAnsi="PT Astra Serif"/>
          <w:szCs w:val="26"/>
        </w:rPr>
        <w:t xml:space="preserve"> год</w:t>
      </w:r>
    </w:p>
    <w:p w:rsidR="00437E6F" w:rsidRPr="003E01E2" w:rsidRDefault="00437E6F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37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588"/>
        <w:gridCol w:w="1984"/>
        <w:gridCol w:w="1560"/>
        <w:gridCol w:w="1275"/>
      </w:tblGrid>
      <w:tr w:rsidR="0069763A" w:rsidRPr="003E01E2" w:rsidTr="002361F4">
        <w:tc>
          <w:tcPr>
            <w:tcW w:w="3652" w:type="dxa"/>
            <w:vMerge w:val="restart"/>
          </w:tcPr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88" w:type="dxa"/>
            <w:vMerge w:val="restart"/>
          </w:tcPr>
          <w:p w:rsidR="0069763A" w:rsidRPr="003E01E2" w:rsidRDefault="0069763A" w:rsidP="007B45E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7B45E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7B45E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B590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835" w:type="dxa"/>
            <w:gridSpan w:val="2"/>
          </w:tcPr>
          <w:p w:rsidR="0069763A" w:rsidRPr="003E01E2" w:rsidRDefault="0069763A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69763A" w:rsidRPr="003E01E2" w:rsidTr="002361F4">
        <w:tc>
          <w:tcPr>
            <w:tcW w:w="3652" w:type="dxa"/>
            <w:vMerge/>
          </w:tcPr>
          <w:p w:rsidR="0069763A" w:rsidRPr="003E01E2" w:rsidRDefault="0069763A" w:rsidP="00A845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69763A" w:rsidRPr="003E01E2" w:rsidRDefault="0069763A" w:rsidP="00A845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8" w:type="dxa"/>
            <w:vMerge/>
          </w:tcPr>
          <w:p w:rsidR="0069763A" w:rsidRPr="003E01E2" w:rsidRDefault="0069763A" w:rsidP="007B45E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9763A" w:rsidRPr="003E01E2" w:rsidRDefault="0069763A" w:rsidP="00A845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9763A" w:rsidRPr="003E01E2" w:rsidRDefault="00C43994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69763A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proofErr w:type="spellStart"/>
            <w:r w:rsidR="0069763A"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="0069763A"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1275" w:type="dxa"/>
          </w:tcPr>
          <w:p w:rsidR="002361F4" w:rsidRDefault="002361F4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proofErr w:type="spellEnd"/>
          </w:p>
          <w:p w:rsidR="002361F4" w:rsidRDefault="002361F4" w:rsidP="0069763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ческий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срок</w:t>
            </w:r>
          </w:p>
          <w:p w:rsidR="002361F4" w:rsidRDefault="0069763A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реализа</w:t>
            </w:r>
            <w:proofErr w:type="spellEnd"/>
          </w:p>
          <w:p w:rsidR="0069763A" w:rsidRPr="002361F4" w:rsidRDefault="0069763A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ции</w:t>
            </w:r>
            <w:proofErr w:type="spellEnd"/>
          </w:p>
        </w:tc>
      </w:tr>
      <w:tr w:rsidR="0069763A" w:rsidRPr="003E01E2" w:rsidTr="002361F4">
        <w:tc>
          <w:tcPr>
            <w:tcW w:w="14737" w:type="dxa"/>
            <w:gridSpan w:val="6"/>
          </w:tcPr>
          <w:p w:rsidR="0069763A" w:rsidRPr="003E01E2" w:rsidRDefault="0069763A" w:rsidP="007B45E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437E6F" w:rsidRPr="003E01E2" w:rsidTr="002361F4">
        <w:tc>
          <w:tcPr>
            <w:tcW w:w="3652" w:type="dxa"/>
          </w:tcPr>
          <w:p w:rsidR="00437E6F" w:rsidRPr="003E01E2" w:rsidRDefault="008D0629" w:rsidP="00C4399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C43994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(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тифлосурдопереводчик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437E6F" w:rsidRPr="003E01E2" w:rsidRDefault="001A2361" w:rsidP="00C676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Направить на обучение по программе подготовки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сурдопереводчиков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сотрудника 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ОГБУ «ДИПИ Александровского района»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, в функционал которого входит регулярное взаимодействие с инвалидами по слуху </w:t>
            </w:r>
          </w:p>
        </w:tc>
        <w:tc>
          <w:tcPr>
            <w:tcW w:w="1588" w:type="dxa"/>
          </w:tcPr>
          <w:p w:rsidR="00437E6F" w:rsidRPr="003E01E2" w:rsidRDefault="00756430" w:rsidP="00756430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01</w:t>
            </w:r>
            <w:r w:rsidR="007B45EE" w:rsidRPr="003E01E2">
              <w:rPr>
                <w:rFonts w:ascii="PT Astra Serif" w:hAnsi="PT Astra Serif"/>
                <w:sz w:val="24"/>
                <w:szCs w:val="24"/>
              </w:rPr>
              <w:t>.</w:t>
            </w:r>
            <w:r w:rsidRPr="003E01E2">
              <w:rPr>
                <w:rFonts w:ascii="PT Astra Serif" w:hAnsi="PT Astra Serif"/>
                <w:sz w:val="24"/>
                <w:szCs w:val="24"/>
              </w:rPr>
              <w:t>11</w:t>
            </w:r>
            <w:r w:rsidR="007B45EE" w:rsidRPr="003E01E2">
              <w:rPr>
                <w:rFonts w:ascii="PT Astra Serif" w:hAnsi="PT Astra Serif"/>
                <w:sz w:val="24"/>
                <w:szCs w:val="24"/>
              </w:rPr>
              <w:t>.202</w:t>
            </w:r>
            <w:r w:rsidRPr="003E01E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437E6F" w:rsidRPr="003E01E2" w:rsidRDefault="00756430" w:rsidP="00051BE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Тимофеева Ирина Николаевна</w:t>
            </w:r>
            <w:r w:rsidR="00FF56F9" w:rsidRPr="003E01E2">
              <w:rPr>
                <w:rFonts w:ascii="PT Astra Serif" w:hAnsi="PT Astra Serif"/>
                <w:sz w:val="24"/>
                <w:szCs w:val="24"/>
              </w:rPr>
              <w:t>, д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иректор </w:t>
            </w:r>
          </w:p>
        </w:tc>
        <w:tc>
          <w:tcPr>
            <w:tcW w:w="1560" w:type="dxa"/>
          </w:tcPr>
          <w:p w:rsidR="00437E6F" w:rsidRPr="003E01E2" w:rsidRDefault="00437E6F" w:rsidP="00A845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437E6F" w:rsidRPr="003E01E2" w:rsidRDefault="00437E6F" w:rsidP="00A8452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C7CD5" w:rsidRPr="003E01E2" w:rsidRDefault="00BC7CD5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D36AAD" w:rsidRDefault="00D36AAD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A38D1" w:rsidRPr="003E01E2" w:rsidRDefault="00FA38D1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Default="00C44C1E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AF4E59" w:rsidRDefault="00AF4E59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  <w:lang w:val="en-US"/>
        </w:rPr>
      </w:pPr>
    </w:p>
    <w:p w:rsidR="00BA671E" w:rsidRPr="00BA671E" w:rsidRDefault="00BA671E" w:rsidP="00A84528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  <w:lang w:val="en-US"/>
        </w:rPr>
      </w:pPr>
    </w:p>
    <w:p w:rsidR="00BC7CD5" w:rsidRDefault="00BC7CD5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FA38D1" w:rsidRPr="001914CA" w:rsidRDefault="00FA38D1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tbl>
      <w:tblPr>
        <w:tblStyle w:val="af3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0"/>
        <w:gridCol w:w="5062"/>
      </w:tblGrid>
      <w:tr w:rsidR="00C44C1E" w:rsidRPr="001914CA" w:rsidTr="00FA38D1">
        <w:tc>
          <w:tcPr>
            <w:tcW w:w="3283" w:type="pct"/>
          </w:tcPr>
          <w:p w:rsidR="00C44C1E" w:rsidRPr="001914CA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1717" w:type="pct"/>
          </w:tcPr>
          <w:p w:rsidR="00C44C1E" w:rsidRPr="001914CA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Приложение № 2</w:t>
            </w:r>
          </w:p>
          <w:p w:rsidR="00C44C1E" w:rsidRPr="001914CA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1914CA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1914CA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1914CA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1914CA" w:rsidRDefault="00C43994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BC7CD5" w:rsidRPr="00C43994" w:rsidRDefault="00BC7CD5" w:rsidP="00BC7CD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C43994">
        <w:rPr>
          <w:rFonts w:ascii="PT Astra Serif" w:hAnsi="PT Astra Serif" w:cs="Courier New"/>
          <w:szCs w:val="26"/>
        </w:rPr>
        <w:t>ПЛАН</w:t>
      </w:r>
    </w:p>
    <w:p w:rsidR="00BC7CD5" w:rsidRPr="00C43994" w:rsidRDefault="00BC7CD5" w:rsidP="00BC7CD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C43994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BC7CD5" w:rsidRPr="00C43994" w:rsidRDefault="001A2361" w:rsidP="00D60FC8">
      <w:pPr>
        <w:jc w:val="center"/>
        <w:rPr>
          <w:rFonts w:ascii="PT Astra Serif" w:hAnsi="PT Astra Serif"/>
          <w:szCs w:val="26"/>
        </w:rPr>
      </w:pPr>
      <w:r w:rsidRPr="00C43994">
        <w:rPr>
          <w:rFonts w:ascii="PT Astra Serif" w:hAnsi="PT Astra Serif"/>
          <w:szCs w:val="26"/>
        </w:rPr>
        <w:t>ОГАУ «Дом социального обслуживания «Забота»</w:t>
      </w:r>
      <w:r w:rsidR="00C61F9A" w:rsidRPr="00C43994">
        <w:rPr>
          <w:rFonts w:ascii="PT Astra Serif" w:hAnsi="PT Astra Serif"/>
          <w:szCs w:val="26"/>
        </w:rPr>
        <w:t>,</w:t>
      </w:r>
      <w:r w:rsidR="00D60FC8" w:rsidRPr="00C43994">
        <w:rPr>
          <w:rFonts w:ascii="PT Astra Serif" w:hAnsi="PT Astra Serif"/>
          <w:szCs w:val="26"/>
        </w:rPr>
        <w:t xml:space="preserve"> </w:t>
      </w:r>
      <w:r w:rsidR="00BC7CD5" w:rsidRPr="00C43994">
        <w:rPr>
          <w:rFonts w:ascii="PT Astra Serif" w:hAnsi="PT Astra Serif"/>
          <w:szCs w:val="26"/>
        </w:rPr>
        <w:t>на 202</w:t>
      </w:r>
      <w:r w:rsidRPr="00C43994">
        <w:rPr>
          <w:rFonts w:ascii="PT Astra Serif" w:hAnsi="PT Astra Serif"/>
          <w:szCs w:val="26"/>
        </w:rPr>
        <w:t>4</w:t>
      </w:r>
      <w:r w:rsidR="00BC7CD5" w:rsidRPr="00C43994">
        <w:rPr>
          <w:rFonts w:ascii="PT Astra Serif" w:hAnsi="PT Astra Serif"/>
          <w:szCs w:val="26"/>
        </w:rPr>
        <w:t xml:space="preserve"> год</w:t>
      </w:r>
    </w:p>
    <w:p w:rsidR="00BC7CD5" w:rsidRPr="003E01E2" w:rsidRDefault="00BC7CD5" w:rsidP="00BC7CD5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350"/>
        <w:gridCol w:w="493"/>
        <w:gridCol w:w="2126"/>
        <w:gridCol w:w="1559"/>
        <w:gridCol w:w="884"/>
        <w:gridCol w:w="51"/>
      </w:tblGrid>
      <w:tr w:rsidR="00BC7CD5" w:rsidRPr="003E01E2" w:rsidTr="00FA38D1">
        <w:tc>
          <w:tcPr>
            <w:tcW w:w="3652" w:type="dxa"/>
            <w:vMerge w:val="restart"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gridSpan w:val="2"/>
            <w:vMerge w:val="restart"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126" w:type="dxa"/>
            <w:vMerge w:val="restart"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B590A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489" w:type="dxa"/>
            <w:gridSpan w:val="3"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BC7CD5" w:rsidRPr="003E01E2" w:rsidTr="00FA38D1">
        <w:tc>
          <w:tcPr>
            <w:tcW w:w="3652" w:type="dxa"/>
            <w:vMerge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C43994" w:rsidRDefault="00C43994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BC7CD5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930" w:type="dxa"/>
            <w:gridSpan w:val="2"/>
          </w:tcPr>
          <w:p w:rsidR="00C43994" w:rsidRDefault="00FA38D1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r w:rsidR="00BC7CD5"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ческий срок </w:t>
            </w:r>
            <w:proofErr w:type="spellStart"/>
            <w:r w:rsidR="00BC7CD5" w:rsidRPr="003E01E2">
              <w:rPr>
                <w:rFonts w:ascii="PT Astra Serif" w:hAnsi="PT Astra Serif" w:cs="PT Astra Serif"/>
                <w:sz w:val="24"/>
                <w:szCs w:val="24"/>
              </w:rPr>
              <w:t>реали</w:t>
            </w:r>
            <w:proofErr w:type="spellEnd"/>
          </w:p>
          <w:p w:rsidR="00BC7CD5" w:rsidRPr="003E01E2" w:rsidRDefault="00BC7CD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зации</w:t>
            </w:r>
            <w:proofErr w:type="spellEnd"/>
          </w:p>
        </w:tc>
      </w:tr>
      <w:tr w:rsidR="00DA5D0E" w:rsidRPr="003E01E2" w:rsidTr="00FA38D1">
        <w:tc>
          <w:tcPr>
            <w:tcW w:w="14788" w:type="dxa"/>
            <w:gridSpan w:val="8"/>
          </w:tcPr>
          <w:p w:rsidR="00DA5D0E" w:rsidRPr="003E01E2" w:rsidRDefault="007808A3" w:rsidP="00DA5D0E">
            <w:pPr>
              <w:tabs>
                <w:tab w:val="left" w:pos="1134"/>
                <w:tab w:val="left" w:pos="627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DA5D0E" w:rsidRPr="003E01E2" w:rsidTr="00FA38D1">
        <w:tc>
          <w:tcPr>
            <w:tcW w:w="3652" w:type="dxa"/>
          </w:tcPr>
          <w:p w:rsidR="00DA5D0E" w:rsidRPr="003E01E2" w:rsidRDefault="00C43994" w:rsidP="00C4399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43994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C43994">
              <w:rPr>
                <w:rFonts w:ascii="PT Astra Serif" w:hAnsi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C43994">
              <w:rPr>
                <w:rFonts w:ascii="PT Astra Serif" w:hAnsi="PT Astra Serif"/>
                <w:sz w:val="24"/>
                <w:szCs w:val="24"/>
              </w:rPr>
              <w:t>сурдопереводчик</w:t>
            </w:r>
            <w:proofErr w:type="spellEnd"/>
            <w:r w:rsidRPr="00C43994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C43994">
              <w:rPr>
                <w:rFonts w:ascii="PT Astra Serif" w:hAnsi="PT Astra Serif"/>
                <w:sz w:val="24"/>
                <w:szCs w:val="24"/>
              </w:rPr>
              <w:t>тифлосурдопереводчик</w:t>
            </w:r>
            <w:proofErr w:type="spellEnd"/>
            <w:r w:rsidRPr="00C43994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DA5D0E" w:rsidRPr="003E01E2" w:rsidRDefault="00C43994" w:rsidP="00D36AA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43994">
              <w:rPr>
                <w:rFonts w:ascii="PT Astra Serif" w:hAnsi="PT Astra Serif"/>
                <w:sz w:val="24"/>
                <w:szCs w:val="24"/>
              </w:rPr>
              <w:t xml:space="preserve">Направить на обучение по программе подготовки </w:t>
            </w:r>
            <w:proofErr w:type="spellStart"/>
            <w:r w:rsidRPr="00C43994">
              <w:rPr>
                <w:rFonts w:ascii="PT Astra Serif" w:hAnsi="PT Astra Serif"/>
                <w:sz w:val="24"/>
                <w:szCs w:val="24"/>
              </w:rPr>
              <w:t>сурдопереводчиков</w:t>
            </w:r>
            <w:proofErr w:type="spellEnd"/>
            <w:r w:rsidRPr="00C43994">
              <w:rPr>
                <w:rFonts w:ascii="PT Astra Serif" w:hAnsi="PT Astra Serif"/>
                <w:sz w:val="24"/>
                <w:szCs w:val="24"/>
              </w:rPr>
              <w:t xml:space="preserve"> сотрудника ОГАУ «Дом социального обслуживания «Забота», в функционал которого входит регулярное взаимодействие с инвалидами по слуху</w:t>
            </w:r>
          </w:p>
        </w:tc>
        <w:tc>
          <w:tcPr>
            <w:tcW w:w="1843" w:type="dxa"/>
            <w:gridSpan w:val="2"/>
          </w:tcPr>
          <w:p w:rsidR="00DA5D0E" w:rsidRPr="003E01E2" w:rsidRDefault="007808A3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31.05.2024</w:t>
            </w:r>
          </w:p>
        </w:tc>
        <w:tc>
          <w:tcPr>
            <w:tcW w:w="2126" w:type="dxa"/>
          </w:tcPr>
          <w:p w:rsidR="00DA5D0E" w:rsidRPr="003E01E2" w:rsidRDefault="007808A3" w:rsidP="00D60FC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Осипкина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Мария Викторовна, директор </w:t>
            </w:r>
          </w:p>
        </w:tc>
        <w:tc>
          <w:tcPr>
            <w:tcW w:w="1559" w:type="dxa"/>
          </w:tcPr>
          <w:p w:rsidR="00DA5D0E" w:rsidRPr="003E01E2" w:rsidRDefault="00DA5D0E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0" w:type="dxa"/>
            <w:gridSpan w:val="2"/>
          </w:tcPr>
          <w:p w:rsidR="00DA5D0E" w:rsidRPr="003E01E2" w:rsidRDefault="00DA5D0E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0DA5" w:rsidRPr="003E01E2" w:rsidTr="00FA38D1">
        <w:trPr>
          <w:trHeight w:val="1823"/>
        </w:trPr>
        <w:tc>
          <w:tcPr>
            <w:tcW w:w="3652" w:type="dxa"/>
          </w:tcPr>
          <w:p w:rsidR="00C43994" w:rsidRPr="003E01E2" w:rsidRDefault="00C43994" w:rsidP="008D0629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C43994">
              <w:rPr>
                <w:rFonts w:ascii="PT Astra Serif" w:hAnsi="PT Astra Serif" w:cs="PT Astra Serif"/>
                <w:sz w:val="24"/>
                <w:szCs w:val="24"/>
              </w:rPr>
              <w:t xml:space="preserve">В организации отсутствуют сменные кресла-коляски  </w:t>
            </w:r>
          </w:p>
        </w:tc>
        <w:tc>
          <w:tcPr>
            <w:tcW w:w="4678" w:type="dxa"/>
          </w:tcPr>
          <w:p w:rsidR="00BA0DA5" w:rsidRPr="003E01E2" w:rsidRDefault="00C43994" w:rsidP="00323569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43994">
              <w:rPr>
                <w:rFonts w:ascii="PT Astra Serif" w:hAnsi="PT Astra Serif"/>
                <w:sz w:val="24"/>
                <w:szCs w:val="24"/>
              </w:rPr>
              <w:t xml:space="preserve">Приобретение </w:t>
            </w:r>
            <w:r w:rsidR="00323569">
              <w:rPr>
                <w:rFonts w:ascii="PT Astra Serif" w:hAnsi="PT Astra Serif"/>
                <w:sz w:val="24"/>
                <w:szCs w:val="24"/>
              </w:rPr>
              <w:t>двух</w:t>
            </w:r>
            <w:r w:rsidR="00FA38D1">
              <w:rPr>
                <w:rFonts w:ascii="PT Astra Serif" w:hAnsi="PT Astra Serif"/>
                <w:sz w:val="24"/>
                <w:szCs w:val="24"/>
              </w:rPr>
              <w:t xml:space="preserve"> сменных кресел-колясо</w:t>
            </w:r>
            <w:r w:rsidR="00FA5379">
              <w:rPr>
                <w:rFonts w:ascii="PT Astra Serif" w:hAnsi="PT Astra Serif"/>
                <w:sz w:val="24"/>
                <w:szCs w:val="24"/>
              </w:rPr>
              <w:t>к</w:t>
            </w:r>
          </w:p>
        </w:tc>
        <w:tc>
          <w:tcPr>
            <w:tcW w:w="1843" w:type="dxa"/>
            <w:gridSpan w:val="2"/>
          </w:tcPr>
          <w:p w:rsidR="00D36AAD" w:rsidRPr="003E01E2" w:rsidRDefault="007808A3" w:rsidP="00D4365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31.03.2024</w:t>
            </w:r>
          </w:p>
          <w:p w:rsidR="00D36AAD" w:rsidRPr="00FA38D1" w:rsidRDefault="00D36AAD" w:rsidP="00FA38D1">
            <w:pPr>
              <w:tabs>
                <w:tab w:val="left" w:pos="1134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0DA5" w:rsidRPr="00FA38D1" w:rsidRDefault="007808A3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Осипкина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Мария Викторовна, директор </w:t>
            </w:r>
          </w:p>
        </w:tc>
        <w:tc>
          <w:tcPr>
            <w:tcW w:w="1559" w:type="dxa"/>
          </w:tcPr>
          <w:p w:rsidR="00BA0DA5" w:rsidRPr="003E01E2" w:rsidRDefault="00BA0DA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0" w:type="dxa"/>
            <w:gridSpan w:val="2"/>
          </w:tcPr>
          <w:p w:rsidR="00BA0DA5" w:rsidRPr="003E01E2" w:rsidRDefault="00BA0DA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44C1E" w:rsidRPr="003E01E2" w:rsidTr="00FA38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</w:trPr>
        <w:tc>
          <w:tcPr>
            <w:tcW w:w="9680" w:type="dxa"/>
            <w:gridSpan w:val="3"/>
          </w:tcPr>
          <w:p w:rsidR="00C44C1E" w:rsidRPr="0098021E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5062" w:type="dxa"/>
            <w:gridSpan w:val="4"/>
          </w:tcPr>
          <w:p w:rsidR="00C44C1E" w:rsidRPr="0098021E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8D0629" w:rsidRPr="003E01E2" w:rsidRDefault="008D0629" w:rsidP="008D0629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  <w:gridCol w:w="5069"/>
      </w:tblGrid>
      <w:tr w:rsidR="00FA38D1" w:rsidTr="00FA38D1">
        <w:tc>
          <w:tcPr>
            <w:tcW w:w="10060" w:type="dxa"/>
          </w:tcPr>
          <w:p w:rsidR="00FA38D1" w:rsidRDefault="00FA38D1" w:rsidP="00E00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ourier New"/>
                <w:szCs w:val="26"/>
              </w:rPr>
            </w:pPr>
          </w:p>
        </w:tc>
        <w:tc>
          <w:tcPr>
            <w:tcW w:w="5069" w:type="dxa"/>
          </w:tcPr>
          <w:p w:rsidR="00FA38D1" w:rsidRP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  <w:r w:rsidRPr="00FA38D1">
              <w:rPr>
                <w:rFonts w:ascii="PT Astra Serif" w:hAnsi="PT Astra Serif" w:cs="Courier New"/>
                <w:szCs w:val="26"/>
              </w:rPr>
              <w:t>Приложение № 3</w:t>
            </w:r>
          </w:p>
          <w:p w:rsidR="00FA38D1" w:rsidRP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</w:p>
          <w:p w:rsidR="00FA38D1" w:rsidRP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  <w:r w:rsidRPr="00FA38D1">
              <w:rPr>
                <w:rFonts w:ascii="PT Astra Serif" w:hAnsi="PT Astra Serif" w:cs="Courier New"/>
                <w:szCs w:val="26"/>
              </w:rPr>
              <w:t>УТВЕРЖДЕНО</w:t>
            </w:r>
          </w:p>
          <w:p w:rsidR="00FA38D1" w:rsidRP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  <w:r w:rsidRPr="00FA38D1">
              <w:rPr>
                <w:rFonts w:ascii="PT Astra Serif" w:hAnsi="PT Astra Serif" w:cs="Courier New"/>
                <w:szCs w:val="26"/>
              </w:rPr>
              <w:t xml:space="preserve">распоряжением Департамента социальной </w:t>
            </w:r>
          </w:p>
          <w:p w:rsidR="00FA38D1" w:rsidRP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  <w:r w:rsidRPr="00FA38D1">
              <w:rPr>
                <w:rFonts w:ascii="PT Astra Serif" w:hAnsi="PT Astra Serif" w:cs="Courier New"/>
                <w:szCs w:val="26"/>
              </w:rPr>
              <w:t xml:space="preserve">защиты населения Томской области </w:t>
            </w:r>
          </w:p>
          <w:p w:rsidR="00FA38D1" w:rsidRDefault="00FA38D1" w:rsidP="00FA38D1">
            <w:pPr>
              <w:tabs>
                <w:tab w:val="left" w:pos="877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Courier New"/>
                <w:szCs w:val="26"/>
              </w:rPr>
            </w:pPr>
            <w:r w:rsidRPr="00FA38D1">
              <w:rPr>
                <w:rFonts w:ascii="PT Astra Serif" w:hAnsi="PT Astra Serif" w:cs="Courier New"/>
                <w:szCs w:val="26"/>
              </w:rPr>
              <w:t xml:space="preserve">от________________№________________         </w:t>
            </w:r>
          </w:p>
        </w:tc>
      </w:tr>
    </w:tbl>
    <w:p w:rsidR="00FA38D1" w:rsidRDefault="00FA38D1" w:rsidP="00E0044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</w:p>
    <w:p w:rsidR="00E0044F" w:rsidRPr="00C43994" w:rsidRDefault="00E0044F" w:rsidP="00E0044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C43994">
        <w:rPr>
          <w:rFonts w:ascii="PT Astra Serif" w:hAnsi="PT Astra Serif" w:cs="Courier New"/>
          <w:szCs w:val="26"/>
        </w:rPr>
        <w:t>ПЛАН</w:t>
      </w:r>
    </w:p>
    <w:p w:rsidR="00E0044F" w:rsidRPr="00C43994" w:rsidRDefault="00E0044F" w:rsidP="00E0044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C43994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E0044F" w:rsidRPr="00C43994" w:rsidRDefault="00D60FC8" w:rsidP="00C44C1E">
      <w:pPr>
        <w:jc w:val="center"/>
        <w:rPr>
          <w:rFonts w:ascii="PT Astra Serif" w:hAnsi="PT Astra Serif"/>
          <w:szCs w:val="26"/>
        </w:rPr>
      </w:pPr>
      <w:r w:rsidRPr="00C43994">
        <w:rPr>
          <w:rFonts w:ascii="PT Astra Serif" w:hAnsi="PT Astra Serif"/>
          <w:szCs w:val="26"/>
        </w:rPr>
        <w:t>ОГКУ «ЦСПН Александровского района»</w:t>
      </w:r>
      <w:r w:rsidR="00004484" w:rsidRPr="00C43994">
        <w:rPr>
          <w:rFonts w:ascii="PT Astra Serif" w:hAnsi="PT Astra Serif"/>
          <w:szCs w:val="26"/>
        </w:rPr>
        <w:t>,</w:t>
      </w:r>
      <w:r w:rsidRPr="00C43994">
        <w:rPr>
          <w:rFonts w:ascii="PT Astra Serif" w:hAnsi="PT Astra Serif"/>
          <w:szCs w:val="26"/>
        </w:rPr>
        <w:t xml:space="preserve"> </w:t>
      </w:r>
      <w:r w:rsidR="00E0044F" w:rsidRPr="00C43994">
        <w:rPr>
          <w:rFonts w:ascii="PT Astra Serif" w:hAnsi="PT Astra Serif"/>
          <w:szCs w:val="26"/>
        </w:rPr>
        <w:t>на 202</w:t>
      </w:r>
      <w:r w:rsidRPr="00C43994">
        <w:rPr>
          <w:rFonts w:ascii="PT Astra Serif" w:hAnsi="PT Astra Serif"/>
          <w:szCs w:val="26"/>
        </w:rPr>
        <w:t>4</w:t>
      </w:r>
      <w:r w:rsidR="00C44C1E" w:rsidRPr="00C43994">
        <w:rPr>
          <w:rFonts w:ascii="PT Astra Serif" w:hAnsi="PT Astra Serif"/>
          <w:szCs w:val="26"/>
        </w:rPr>
        <w:t xml:space="preserve"> год</w:t>
      </w:r>
    </w:p>
    <w:p w:rsidR="003E01E2" w:rsidRPr="003E01E2" w:rsidRDefault="003E01E2" w:rsidP="00C44C1E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451"/>
        <w:gridCol w:w="142"/>
        <w:gridCol w:w="1984"/>
        <w:gridCol w:w="1560"/>
        <w:gridCol w:w="1275"/>
      </w:tblGrid>
      <w:tr w:rsidR="00E0044F" w:rsidRPr="003E01E2" w:rsidTr="002361F4">
        <w:tc>
          <w:tcPr>
            <w:tcW w:w="3652" w:type="dxa"/>
            <w:vMerge w:val="restart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93" w:type="dxa"/>
            <w:gridSpan w:val="2"/>
            <w:vMerge w:val="restart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B590A" w:rsidRPr="003E01E2" w:rsidRDefault="00E0044F" w:rsidP="00BA671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835" w:type="dxa"/>
            <w:gridSpan w:val="2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E0044F" w:rsidRPr="003E01E2" w:rsidTr="002361F4">
        <w:tc>
          <w:tcPr>
            <w:tcW w:w="3652" w:type="dxa"/>
            <w:vMerge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93" w:type="dxa"/>
            <w:gridSpan w:val="2"/>
            <w:vMerge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2361F4" w:rsidRDefault="002361F4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E0044F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1275" w:type="dxa"/>
          </w:tcPr>
          <w:p w:rsidR="002361F4" w:rsidRPr="002361F4" w:rsidRDefault="002361F4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2361F4"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proofErr w:type="spellEnd"/>
          </w:p>
          <w:p w:rsidR="002361F4" w:rsidRPr="002361F4" w:rsidRDefault="002361F4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2361F4">
              <w:rPr>
                <w:rFonts w:ascii="PT Astra Serif" w:hAnsi="PT Astra Serif" w:cs="PT Astra Serif"/>
                <w:sz w:val="24"/>
                <w:szCs w:val="24"/>
              </w:rPr>
              <w:t>ческий</w:t>
            </w:r>
            <w:proofErr w:type="spellEnd"/>
            <w:r w:rsidRPr="002361F4">
              <w:rPr>
                <w:rFonts w:ascii="PT Astra Serif" w:hAnsi="PT Astra Serif" w:cs="PT Astra Serif"/>
                <w:sz w:val="24"/>
                <w:szCs w:val="24"/>
              </w:rPr>
              <w:t xml:space="preserve"> срок</w:t>
            </w:r>
          </w:p>
          <w:p w:rsidR="002361F4" w:rsidRPr="002361F4" w:rsidRDefault="002361F4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2361F4">
              <w:rPr>
                <w:rFonts w:ascii="PT Astra Serif" w:hAnsi="PT Astra Serif" w:cs="PT Astra Serif"/>
                <w:sz w:val="24"/>
                <w:szCs w:val="24"/>
              </w:rPr>
              <w:t>реализа</w:t>
            </w:r>
            <w:proofErr w:type="spellEnd"/>
          </w:p>
          <w:p w:rsidR="00E0044F" w:rsidRPr="002361F4" w:rsidRDefault="002361F4" w:rsidP="002361F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2361F4">
              <w:rPr>
                <w:rFonts w:ascii="PT Astra Serif" w:hAnsi="PT Astra Serif" w:cs="PT Astra Serif"/>
                <w:sz w:val="24"/>
                <w:szCs w:val="24"/>
              </w:rPr>
              <w:t>ции</w:t>
            </w:r>
            <w:proofErr w:type="spellEnd"/>
          </w:p>
        </w:tc>
      </w:tr>
      <w:tr w:rsidR="00E0044F" w:rsidRPr="003E01E2" w:rsidTr="002361F4">
        <w:tc>
          <w:tcPr>
            <w:tcW w:w="14742" w:type="dxa"/>
            <w:gridSpan w:val="7"/>
          </w:tcPr>
          <w:p w:rsidR="00E0044F" w:rsidRPr="003E01E2" w:rsidRDefault="00D60FC8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I. Открытость и доступность информации об организации</w:t>
            </w:r>
          </w:p>
        </w:tc>
      </w:tr>
      <w:tr w:rsidR="00E0044F" w:rsidRPr="003E01E2" w:rsidTr="002361F4">
        <w:tc>
          <w:tcPr>
            <w:tcW w:w="3652" w:type="dxa"/>
          </w:tcPr>
          <w:p w:rsidR="00E0044F" w:rsidRPr="003E01E2" w:rsidRDefault="00D60FC8" w:rsidP="00D60FC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На официальном сайте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информация о финансово-хозяйственной деятельности (с приложением электронного образа плана финансово-хозяйственной деятельности)</w:t>
            </w:r>
          </w:p>
        </w:tc>
        <w:tc>
          <w:tcPr>
            <w:tcW w:w="4678" w:type="dxa"/>
          </w:tcPr>
          <w:p w:rsidR="00E0044F" w:rsidRPr="003E01E2" w:rsidRDefault="00D60FC8" w:rsidP="006D3DA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Размещение на официальном сайте ОГКУ «ЦСПН Александровского района» информации о финансово-хозяйственной деятельности (с приложением электронного образа плана финансово-хозяйственной деятельности)</w:t>
            </w:r>
          </w:p>
        </w:tc>
        <w:tc>
          <w:tcPr>
            <w:tcW w:w="1593" w:type="dxa"/>
            <w:gridSpan w:val="2"/>
          </w:tcPr>
          <w:p w:rsidR="006B6556" w:rsidRPr="003E01E2" w:rsidRDefault="00D60FC8" w:rsidP="00D60FC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15</w:t>
            </w:r>
            <w:r w:rsidR="006B6556" w:rsidRPr="003E01E2">
              <w:rPr>
                <w:rFonts w:ascii="PT Astra Serif" w:hAnsi="PT Astra Serif"/>
                <w:sz w:val="24"/>
                <w:szCs w:val="24"/>
              </w:rPr>
              <w:t>.</w:t>
            </w:r>
            <w:r w:rsidRPr="003E01E2">
              <w:rPr>
                <w:rFonts w:ascii="PT Astra Serif" w:hAnsi="PT Astra Serif"/>
                <w:sz w:val="24"/>
                <w:szCs w:val="24"/>
              </w:rPr>
              <w:t>02</w:t>
            </w:r>
            <w:r w:rsidR="006B6556" w:rsidRPr="003E01E2">
              <w:rPr>
                <w:rFonts w:ascii="PT Astra Serif" w:hAnsi="PT Astra Serif"/>
                <w:sz w:val="24"/>
                <w:szCs w:val="24"/>
              </w:rPr>
              <w:t>.202</w:t>
            </w:r>
            <w:r w:rsidRPr="003E01E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E0044F" w:rsidRPr="003E01E2" w:rsidRDefault="00D60FC8" w:rsidP="00D60FC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Новосельцева Надежда Анатольевна</w:t>
            </w:r>
            <w:r w:rsidR="0050350F" w:rsidRPr="003E01E2">
              <w:rPr>
                <w:rFonts w:ascii="PT Astra Serif" w:hAnsi="PT Astra Serif"/>
                <w:sz w:val="24"/>
                <w:szCs w:val="24"/>
              </w:rPr>
              <w:t>, д</w:t>
            </w:r>
            <w:r w:rsidR="00E0044F" w:rsidRPr="003E01E2">
              <w:rPr>
                <w:rFonts w:ascii="PT Astra Serif" w:hAnsi="PT Astra Serif"/>
                <w:sz w:val="24"/>
                <w:szCs w:val="24"/>
              </w:rPr>
              <w:t xml:space="preserve">иректор </w:t>
            </w:r>
          </w:p>
        </w:tc>
        <w:tc>
          <w:tcPr>
            <w:tcW w:w="1560" w:type="dxa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044F" w:rsidRPr="003E01E2" w:rsidRDefault="00E0044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60FC8" w:rsidRPr="003E01E2" w:rsidTr="002361F4">
        <w:tc>
          <w:tcPr>
            <w:tcW w:w="14742" w:type="dxa"/>
            <w:gridSpan w:val="7"/>
          </w:tcPr>
          <w:p w:rsidR="00D60FC8" w:rsidRPr="003E01E2" w:rsidRDefault="00D60FC8" w:rsidP="00D60FC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D60FC8" w:rsidRPr="003E01E2" w:rsidTr="002361F4">
        <w:tc>
          <w:tcPr>
            <w:tcW w:w="3652" w:type="dxa"/>
          </w:tcPr>
          <w:p w:rsidR="00D60FC8" w:rsidRPr="003E01E2" w:rsidRDefault="00051BE1" w:rsidP="0042034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(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тифлосурдопереводчик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D60FC8" w:rsidRPr="003E01E2" w:rsidRDefault="00051BE1" w:rsidP="006D3DA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Обеспечить сотрудничество (заключить соглашение) в части организации предоставления услуг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с Томским региональным отделением общероссийской общественной организации инвалидов «Всероссийское общество глухих»</w:t>
            </w:r>
          </w:p>
        </w:tc>
        <w:tc>
          <w:tcPr>
            <w:tcW w:w="1593" w:type="dxa"/>
            <w:gridSpan w:val="2"/>
            <w:tcBorders>
              <w:bottom w:val="single" w:sz="4" w:space="0" w:color="auto"/>
            </w:tcBorders>
          </w:tcPr>
          <w:p w:rsidR="00D60FC8" w:rsidRPr="003E01E2" w:rsidRDefault="00051BE1" w:rsidP="00EB590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31.12.2024</w:t>
            </w:r>
          </w:p>
        </w:tc>
        <w:tc>
          <w:tcPr>
            <w:tcW w:w="1984" w:type="dxa"/>
          </w:tcPr>
          <w:p w:rsidR="00D60FC8" w:rsidRPr="003E01E2" w:rsidRDefault="00051BE1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Новосельцева Надежда Анатольевна, директор</w:t>
            </w:r>
          </w:p>
        </w:tc>
        <w:tc>
          <w:tcPr>
            <w:tcW w:w="1560" w:type="dxa"/>
          </w:tcPr>
          <w:p w:rsidR="00D60FC8" w:rsidRPr="003E01E2" w:rsidRDefault="00D60FC8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D60FC8" w:rsidRPr="003E01E2" w:rsidRDefault="00D60FC8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A671E" w:rsidRPr="003E01E2" w:rsidTr="002361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</w:tcPr>
          <w:p w:rsidR="00BA671E" w:rsidRDefault="00BA671E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gridSpan w:val="4"/>
          </w:tcPr>
          <w:p w:rsidR="00BA671E" w:rsidRPr="0098021E" w:rsidRDefault="00BA67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C44C1E" w:rsidRPr="003E01E2" w:rsidTr="002361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3"/>
          </w:tcPr>
          <w:p w:rsidR="00C44C1E" w:rsidRDefault="00C44C1E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23569" w:rsidRDefault="00323569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23569" w:rsidRDefault="00323569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23569" w:rsidRPr="003E01E2" w:rsidRDefault="00323569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gridSpan w:val="4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4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3E01E2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4C4AD7" w:rsidRPr="003E01E2" w:rsidRDefault="004C4AD7" w:rsidP="004D6D7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 w:val="24"/>
          <w:szCs w:val="24"/>
        </w:rPr>
      </w:pPr>
    </w:p>
    <w:p w:rsidR="004D6D74" w:rsidRPr="00323569" w:rsidRDefault="004D6D74" w:rsidP="004D6D7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4D6D74" w:rsidRPr="00323569" w:rsidRDefault="004D6D74" w:rsidP="004D6D74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4D6D74" w:rsidRPr="00323569" w:rsidRDefault="004C4AD7" w:rsidP="004C4AD7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 xml:space="preserve">ОГКУ «ЦСПН </w:t>
      </w:r>
      <w:proofErr w:type="spellStart"/>
      <w:r w:rsidR="00C3702D" w:rsidRPr="00323569">
        <w:rPr>
          <w:rFonts w:ascii="PT Astra Serif" w:hAnsi="PT Astra Serif"/>
          <w:szCs w:val="26"/>
        </w:rPr>
        <w:t>Верхнекетского</w:t>
      </w:r>
      <w:proofErr w:type="spellEnd"/>
      <w:r w:rsidRPr="00323569">
        <w:rPr>
          <w:rFonts w:ascii="PT Astra Serif" w:hAnsi="PT Astra Serif"/>
          <w:szCs w:val="26"/>
        </w:rPr>
        <w:t xml:space="preserve"> района»</w:t>
      </w:r>
      <w:r w:rsidR="00004484" w:rsidRPr="00323569">
        <w:rPr>
          <w:rFonts w:ascii="PT Astra Serif" w:hAnsi="PT Astra Serif"/>
          <w:szCs w:val="26"/>
        </w:rPr>
        <w:t>,</w:t>
      </w:r>
      <w:r w:rsidRPr="00323569">
        <w:rPr>
          <w:rFonts w:ascii="PT Astra Serif" w:hAnsi="PT Astra Serif"/>
          <w:szCs w:val="26"/>
        </w:rPr>
        <w:t xml:space="preserve"> </w:t>
      </w:r>
      <w:r w:rsidR="004D6D74" w:rsidRPr="00323569">
        <w:rPr>
          <w:rFonts w:ascii="PT Astra Serif" w:hAnsi="PT Astra Serif"/>
          <w:szCs w:val="26"/>
        </w:rPr>
        <w:t>на 202</w:t>
      </w:r>
      <w:r w:rsidRPr="00323569">
        <w:rPr>
          <w:rFonts w:ascii="PT Astra Serif" w:hAnsi="PT Astra Serif"/>
          <w:szCs w:val="26"/>
        </w:rPr>
        <w:t>4</w:t>
      </w:r>
      <w:r w:rsidR="004D6D74" w:rsidRPr="00323569">
        <w:rPr>
          <w:rFonts w:ascii="PT Astra Serif" w:hAnsi="PT Astra Serif"/>
          <w:szCs w:val="26"/>
        </w:rPr>
        <w:t xml:space="preserve"> год</w:t>
      </w:r>
    </w:p>
    <w:p w:rsidR="004D6D74" w:rsidRPr="003E01E2" w:rsidRDefault="004D6D74" w:rsidP="004D6D74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81"/>
        <w:gridCol w:w="4649"/>
        <w:gridCol w:w="1843"/>
        <w:gridCol w:w="2013"/>
        <w:gridCol w:w="1559"/>
        <w:gridCol w:w="1043"/>
      </w:tblGrid>
      <w:tr w:rsidR="004D6D74" w:rsidRPr="003E01E2" w:rsidTr="00323569">
        <w:tc>
          <w:tcPr>
            <w:tcW w:w="3681" w:type="dxa"/>
            <w:vMerge w:val="restart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49" w:type="dxa"/>
            <w:vMerge w:val="restart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013" w:type="dxa"/>
            <w:vMerge w:val="restart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602" w:type="dxa"/>
            <w:gridSpan w:val="2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4D6D74" w:rsidRPr="003E01E2" w:rsidTr="00323569">
        <w:tc>
          <w:tcPr>
            <w:tcW w:w="3681" w:type="dxa"/>
            <w:vMerge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9" w:type="dxa"/>
            <w:vMerge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323569" w:rsidRDefault="00323569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4D6D74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1043" w:type="dxa"/>
          </w:tcPr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proofErr w:type="spellEnd"/>
          </w:p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ческий</w:t>
            </w:r>
            <w:proofErr w:type="spellEnd"/>
            <w:r w:rsidRPr="00323569">
              <w:rPr>
                <w:rFonts w:ascii="PT Astra Serif" w:hAnsi="PT Astra Serif" w:cs="PT Astra Serif"/>
                <w:sz w:val="24"/>
                <w:szCs w:val="24"/>
              </w:rPr>
              <w:t xml:space="preserve"> срок</w:t>
            </w:r>
          </w:p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реализа</w:t>
            </w:r>
            <w:proofErr w:type="spellEnd"/>
          </w:p>
          <w:p w:rsidR="004D6D74" w:rsidRPr="003E01E2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ции</w:t>
            </w:r>
            <w:proofErr w:type="spellEnd"/>
          </w:p>
        </w:tc>
      </w:tr>
      <w:tr w:rsidR="004D6D74" w:rsidRPr="003E01E2" w:rsidTr="00333174">
        <w:tc>
          <w:tcPr>
            <w:tcW w:w="14788" w:type="dxa"/>
            <w:gridSpan w:val="6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4D6D74" w:rsidRPr="003E01E2" w:rsidTr="00323569">
        <w:tc>
          <w:tcPr>
            <w:tcW w:w="3681" w:type="dxa"/>
          </w:tcPr>
          <w:p w:rsidR="004D6D74" w:rsidRPr="003E01E2" w:rsidRDefault="003331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тифлосурдопереводчик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4649" w:type="dxa"/>
          </w:tcPr>
          <w:p w:rsidR="004D6D74" w:rsidRPr="003E01E2" w:rsidRDefault="003331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Обеспечить сотрудничество (заключить соглашение) в части организации предоставления услуг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с Томским региональным отделением общероссийской общественной организации инвалидов «Всероссийское общество глухих»</w:t>
            </w: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</w:t>
            </w:r>
            <w:r w:rsidR="00333174" w:rsidRPr="003E01E2">
              <w:rPr>
                <w:rFonts w:ascii="PT Astra Serif" w:hAnsi="PT Astra Serif"/>
                <w:sz w:val="24"/>
                <w:szCs w:val="24"/>
              </w:rPr>
              <w:t>03</w:t>
            </w:r>
            <w:r w:rsidRPr="003E01E2">
              <w:rPr>
                <w:rFonts w:ascii="PT Astra Serif" w:hAnsi="PT Astra Serif"/>
                <w:sz w:val="24"/>
                <w:szCs w:val="24"/>
              </w:rPr>
              <w:t>.202</w:t>
            </w:r>
            <w:r w:rsidR="00333174" w:rsidRPr="003E01E2">
              <w:rPr>
                <w:rFonts w:ascii="PT Astra Serif" w:hAnsi="PT Astra Serif"/>
                <w:sz w:val="24"/>
                <w:szCs w:val="24"/>
              </w:rPr>
              <w:t>4</w:t>
            </w: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3" w:type="dxa"/>
          </w:tcPr>
          <w:p w:rsidR="004D6D74" w:rsidRPr="003E01E2" w:rsidRDefault="0099550E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Парамонова Евгения Алексеевна, директор</w:t>
            </w:r>
          </w:p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3" w:type="dxa"/>
          </w:tcPr>
          <w:p w:rsidR="004D6D74" w:rsidRPr="003E01E2" w:rsidRDefault="004D6D74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8838B6" w:rsidRDefault="008838B6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BA671E" w:rsidRDefault="00BA671E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BA671E" w:rsidRPr="003E01E2" w:rsidRDefault="00BA671E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FA38D1" w:rsidRPr="003E01E2" w:rsidRDefault="00FA38D1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3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0"/>
        <w:gridCol w:w="5062"/>
      </w:tblGrid>
      <w:tr w:rsidR="00C44C1E" w:rsidRPr="003E01E2" w:rsidTr="0098021E">
        <w:tc>
          <w:tcPr>
            <w:tcW w:w="3283" w:type="pc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7" w:type="pct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5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3E01E2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ED090B" w:rsidRPr="003E01E2" w:rsidRDefault="00ED090B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ED090B" w:rsidRPr="00323569" w:rsidRDefault="00ED090B" w:rsidP="00ED090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ED090B" w:rsidRPr="00323569" w:rsidRDefault="00ED090B" w:rsidP="00ED090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ED090B" w:rsidRPr="00323569" w:rsidRDefault="008838B6" w:rsidP="008838B6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 xml:space="preserve">ОГКУ «ЦСПН </w:t>
      </w:r>
      <w:r w:rsidR="00A2541F" w:rsidRPr="00323569">
        <w:rPr>
          <w:rFonts w:ascii="PT Astra Serif" w:hAnsi="PT Astra Serif"/>
          <w:szCs w:val="26"/>
        </w:rPr>
        <w:t>Зырянского</w:t>
      </w:r>
      <w:r w:rsidRPr="00323569">
        <w:rPr>
          <w:rFonts w:ascii="PT Astra Serif" w:hAnsi="PT Astra Serif"/>
          <w:szCs w:val="26"/>
        </w:rPr>
        <w:t xml:space="preserve"> района»</w:t>
      </w:r>
      <w:r w:rsidR="003D13EB" w:rsidRPr="00323569">
        <w:rPr>
          <w:rFonts w:ascii="PT Astra Serif" w:hAnsi="PT Astra Serif"/>
          <w:szCs w:val="26"/>
        </w:rPr>
        <w:t>,</w:t>
      </w:r>
      <w:r w:rsidRPr="00323569">
        <w:rPr>
          <w:rFonts w:ascii="PT Astra Serif" w:hAnsi="PT Astra Serif"/>
          <w:szCs w:val="26"/>
        </w:rPr>
        <w:t xml:space="preserve"> </w:t>
      </w:r>
      <w:r w:rsidR="00ED090B" w:rsidRPr="00323569">
        <w:rPr>
          <w:rFonts w:ascii="PT Astra Serif" w:hAnsi="PT Astra Serif"/>
          <w:szCs w:val="26"/>
        </w:rPr>
        <w:t>на 202</w:t>
      </w:r>
      <w:r w:rsidRPr="00323569">
        <w:rPr>
          <w:rFonts w:ascii="PT Astra Serif" w:hAnsi="PT Astra Serif"/>
          <w:szCs w:val="26"/>
        </w:rPr>
        <w:t>4</w:t>
      </w:r>
      <w:r w:rsidR="00ED090B" w:rsidRPr="00323569">
        <w:rPr>
          <w:rFonts w:ascii="PT Astra Serif" w:hAnsi="PT Astra Serif"/>
          <w:szCs w:val="26"/>
        </w:rPr>
        <w:t xml:space="preserve"> год</w:t>
      </w:r>
    </w:p>
    <w:p w:rsidR="00ED090B" w:rsidRPr="003E01E2" w:rsidRDefault="00ED090B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843"/>
        <w:gridCol w:w="2013"/>
        <w:gridCol w:w="1559"/>
        <w:gridCol w:w="1043"/>
      </w:tblGrid>
      <w:tr w:rsidR="00ED090B" w:rsidRPr="003E01E2" w:rsidTr="00323569">
        <w:tc>
          <w:tcPr>
            <w:tcW w:w="3652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013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2602" w:type="dxa"/>
            <w:gridSpan w:val="2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ED090B" w:rsidRPr="003E01E2" w:rsidTr="00323569">
        <w:tc>
          <w:tcPr>
            <w:tcW w:w="3652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323569" w:rsidRDefault="00323569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ED090B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1043" w:type="dxa"/>
          </w:tcPr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proofErr w:type="spellEnd"/>
          </w:p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ческий</w:t>
            </w:r>
            <w:proofErr w:type="spellEnd"/>
            <w:r w:rsidRPr="00323569">
              <w:rPr>
                <w:rFonts w:ascii="PT Astra Serif" w:hAnsi="PT Astra Serif" w:cs="PT Astra Serif"/>
                <w:sz w:val="24"/>
                <w:szCs w:val="24"/>
              </w:rPr>
              <w:t xml:space="preserve"> срок</w:t>
            </w:r>
          </w:p>
          <w:p w:rsidR="00323569" w:rsidRPr="00323569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реализа</w:t>
            </w:r>
            <w:proofErr w:type="spellEnd"/>
          </w:p>
          <w:p w:rsidR="00ED090B" w:rsidRPr="003E01E2" w:rsidRDefault="00323569" w:rsidP="0032356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3569">
              <w:rPr>
                <w:rFonts w:ascii="PT Astra Serif" w:hAnsi="PT Astra Serif" w:cs="PT Astra Serif"/>
                <w:sz w:val="24"/>
                <w:szCs w:val="24"/>
              </w:rPr>
              <w:t>ции</w:t>
            </w:r>
            <w:proofErr w:type="spellEnd"/>
          </w:p>
        </w:tc>
      </w:tr>
      <w:tr w:rsidR="00ED090B" w:rsidRPr="003E01E2" w:rsidTr="009E2495">
        <w:tc>
          <w:tcPr>
            <w:tcW w:w="14788" w:type="dxa"/>
            <w:gridSpan w:val="6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ED090B" w:rsidRPr="003E01E2" w:rsidTr="00323569">
        <w:tc>
          <w:tcPr>
            <w:tcW w:w="3652" w:type="dxa"/>
          </w:tcPr>
          <w:p w:rsidR="00ED090B" w:rsidRPr="003E01E2" w:rsidRDefault="009E2495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отсутству</w:t>
            </w:r>
            <w:r w:rsidR="00323569">
              <w:rPr>
                <w:rFonts w:ascii="PT Astra Serif" w:hAnsi="PT Astra Serif"/>
                <w:sz w:val="24"/>
                <w:szCs w:val="24"/>
              </w:rPr>
              <w:t>е</w:t>
            </w:r>
            <w:r w:rsidRPr="003E01E2">
              <w:rPr>
                <w:rFonts w:ascii="PT Astra Serif" w:hAnsi="PT Astra Serif"/>
                <w:sz w:val="24"/>
                <w:szCs w:val="24"/>
              </w:rPr>
              <w:t>т сменн</w:t>
            </w:r>
            <w:r w:rsidR="00323569">
              <w:rPr>
                <w:rFonts w:ascii="PT Astra Serif" w:hAnsi="PT Astra Serif"/>
                <w:sz w:val="24"/>
                <w:szCs w:val="24"/>
              </w:rPr>
              <w:t>ая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кресл</w:t>
            </w:r>
            <w:r w:rsidR="00323569">
              <w:rPr>
                <w:rFonts w:ascii="PT Astra Serif" w:hAnsi="PT Astra Serif"/>
                <w:sz w:val="24"/>
                <w:szCs w:val="24"/>
              </w:rPr>
              <w:t>о</w:t>
            </w:r>
            <w:r w:rsidRPr="003E01E2">
              <w:rPr>
                <w:rFonts w:ascii="PT Astra Serif" w:hAnsi="PT Astra Serif"/>
                <w:sz w:val="24"/>
                <w:szCs w:val="24"/>
              </w:rPr>
              <w:t>-коляск</w:t>
            </w:r>
            <w:r w:rsidR="00323569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4678" w:type="dxa"/>
          </w:tcPr>
          <w:p w:rsidR="00ED090B" w:rsidRPr="003E01E2" w:rsidRDefault="009E249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Приобретение </w:t>
            </w:r>
            <w:r w:rsidR="00323569">
              <w:rPr>
                <w:rFonts w:ascii="PT Astra Serif" w:hAnsi="PT Astra Serif"/>
                <w:sz w:val="24"/>
                <w:szCs w:val="24"/>
              </w:rPr>
              <w:t xml:space="preserve">одной </w:t>
            </w:r>
            <w:r w:rsidRPr="003E01E2">
              <w:rPr>
                <w:rFonts w:ascii="PT Astra Serif" w:hAnsi="PT Astra Serif"/>
                <w:sz w:val="24"/>
                <w:szCs w:val="24"/>
              </w:rPr>
              <w:t>сменной кресло-коляски</w:t>
            </w:r>
          </w:p>
        </w:tc>
        <w:tc>
          <w:tcPr>
            <w:tcW w:w="1843" w:type="dxa"/>
          </w:tcPr>
          <w:p w:rsidR="00ED090B" w:rsidRPr="003E01E2" w:rsidRDefault="009E2495" w:rsidP="0040771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31.01.2024</w:t>
            </w:r>
          </w:p>
        </w:tc>
        <w:tc>
          <w:tcPr>
            <w:tcW w:w="2013" w:type="dxa"/>
          </w:tcPr>
          <w:p w:rsidR="00ED090B" w:rsidRPr="003E01E2" w:rsidRDefault="009E2495" w:rsidP="00B442AB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Жогина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Валентина Александровна, директор</w:t>
            </w:r>
          </w:p>
        </w:tc>
        <w:tc>
          <w:tcPr>
            <w:tcW w:w="1559" w:type="dxa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3" w:type="dxa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E2495" w:rsidRPr="003E01E2" w:rsidTr="00323569">
        <w:tc>
          <w:tcPr>
            <w:tcW w:w="3652" w:type="dxa"/>
          </w:tcPr>
          <w:p w:rsidR="009E2495" w:rsidRPr="003E01E2" w:rsidRDefault="009E2495" w:rsidP="0040771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тифлосурдопереводчик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9E2495" w:rsidRPr="003E01E2" w:rsidRDefault="009E249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Обеспечить сотрудничество (заключить соглашение) в части организации предоставления услуг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с Томским региональным отделением общероссийской общественной организации инвалидов «Всероссийское общество глухих»</w:t>
            </w:r>
          </w:p>
        </w:tc>
        <w:tc>
          <w:tcPr>
            <w:tcW w:w="1843" w:type="dxa"/>
          </w:tcPr>
          <w:p w:rsidR="009E2495" w:rsidRPr="003E01E2" w:rsidRDefault="009E2495" w:rsidP="009E2495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31.03.2024</w:t>
            </w:r>
          </w:p>
        </w:tc>
        <w:tc>
          <w:tcPr>
            <w:tcW w:w="2013" w:type="dxa"/>
          </w:tcPr>
          <w:p w:rsidR="009E2495" w:rsidRPr="003E01E2" w:rsidRDefault="009E2495" w:rsidP="00B442AB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Жогина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Валентина Александровна, директор</w:t>
            </w:r>
          </w:p>
        </w:tc>
        <w:tc>
          <w:tcPr>
            <w:tcW w:w="1559" w:type="dxa"/>
          </w:tcPr>
          <w:p w:rsidR="009E2495" w:rsidRPr="003E01E2" w:rsidRDefault="009E249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3" w:type="dxa"/>
          </w:tcPr>
          <w:p w:rsidR="009E2495" w:rsidRPr="003E01E2" w:rsidRDefault="009E2495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671E" w:rsidRDefault="00BA67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BA671E" w:rsidRDefault="00BA67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2A0BFC" w:rsidRPr="003E01E2" w:rsidRDefault="002A0BFC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3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0"/>
        <w:gridCol w:w="5062"/>
      </w:tblGrid>
      <w:tr w:rsidR="00C44C1E" w:rsidRPr="003E01E2" w:rsidTr="0098021E">
        <w:tc>
          <w:tcPr>
            <w:tcW w:w="3283" w:type="pct"/>
          </w:tcPr>
          <w:p w:rsidR="00C44C1E" w:rsidRPr="0098021E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1717" w:type="pct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6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98021E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1144C1" w:rsidRDefault="001144C1" w:rsidP="00F6466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</w:p>
    <w:p w:rsidR="00F6466C" w:rsidRPr="00323569" w:rsidRDefault="00F6466C" w:rsidP="00F6466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F6466C" w:rsidRPr="00323569" w:rsidRDefault="00F6466C" w:rsidP="00F6466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F6466C" w:rsidRDefault="00C442D2" w:rsidP="00435B91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>ОГКУ «ЦСПН г. Кедрового»</w:t>
      </w:r>
      <w:r w:rsidR="00FD30F0" w:rsidRPr="00323569">
        <w:rPr>
          <w:rFonts w:ascii="PT Astra Serif" w:hAnsi="PT Astra Serif"/>
          <w:szCs w:val="26"/>
        </w:rPr>
        <w:t>,</w:t>
      </w:r>
      <w:r w:rsidR="00435B91" w:rsidRPr="00323569">
        <w:rPr>
          <w:rFonts w:ascii="PT Astra Serif" w:hAnsi="PT Astra Serif"/>
          <w:szCs w:val="26"/>
        </w:rPr>
        <w:t xml:space="preserve"> </w:t>
      </w:r>
      <w:r w:rsidR="00F6466C" w:rsidRPr="00323569">
        <w:rPr>
          <w:rFonts w:ascii="PT Astra Serif" w:hAnsi="PT Astra Serif"/>
          <w:szCs w:val="26"/>
        </w:rPr>
        <w:t>на 202</w:t>
      </w:r>
      <w:r w:rsidR="00435B91" w:rsidRPr="00323569">
        <w:rPr>
          <w:rFonts w:ascii="PT Astra Serif" w:hAnsi="PT Astra Serif"/>
          <w:szCs w:val="26"/>
        </w:rPr>
        <w:t>4</w:t>
      </w:r>
      <w:r w:rsidR="00F6466C" w:rsidRPr="00323569">
        <w:rPr>
          <w:rFonts w:ascii="PT Astra Serif" w:hAnsi="PT Astra Serif"/>
          <w:szCs w:val="26"/>
        </w:rPr>
        <w:t xml:space="preserve"> год</w:t>
      </w:r>
    </w:p>
    <w:p w:rsidR="001144C1" w:rsidRPr="00323569" w:rsidRDefault="001144C1" w:rsidP="00435B91">
      <w:pPr>
        <w:jc w:val="center"/>
        <w:rPr>
          <w:rFonts w:ascii="PT Astra Serif" w:hAnsi="PT Astra Serif"/>
          <w:szCs w:val="26"/>
        </w:rPr>
      </w:pPr>
    </w:p>
    <w:p w:rsidR="00F6466C" w:rsidRPr="003E01E2" w:rsidRDefault="00F6466C" w:rsidP="00F6466C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588"/>
        <w:gridCol w:w="1984"/>
        <w:gridCol w:w="1701"/>
        <w:gridCol w:w="1185"/>
      </w:tblGrid>
      <w:tr w:rsidR="00F6466C" w:rsidRPr="003E01E2" w:rsidTr="00FA38D1">
        <w:tc>
          <w:tcPr>
            <w:tcW w:w="3652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88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2886" w:type="dxa"/>
            <w:gridSpan w:val="2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F6466C" w:rsidRPr="003E01E2" w:rsidTr="00FA38D1">
        <w:tc>
          <w:tcPr>
            <w:tcW w:w="3652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8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38D1" w:rsidRDefault="00FA38D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F6466C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1185" w:type="dxa"/>
          </w:tcPr>
          <w:p w:rsidR="00FA38D1" w:rsidRPr="00FA38D1" w:rsidRDefault="00FA38D1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Факти</w:t>
            </w:r>
            <w:proofErr w:type="spellEnd"/>
          </w:p>
          <w:p w:rsidR="00FA38D1" w:rsidRPr="00FA38D1" w:rsidRDefault="00FA38D1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ческий</w:t>
            </w:r>
            <w:proofErr w:type="spellEnd"/>
            <w:r w:rsidRPr="00FA38D1">
              <w:rPr>
                <w:rFonts w:ascii="PT Astra Serif" w:hAnsi="PT Astra Serif" w:cs="PT Astra Serif"/>
                <w:sz w:val="24"/>
                <w:szCs w:val="24"/>
              </w:rPr>
              <w:t xml:space="preserve"> срок</w:t>
            </w:r>
          </w:p>
          <w:p w:rsidR="00FA38D1" w:rsidRPr="00FA38D1" w:rsidRDefault="00FA38D1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реализа</w:t>
            </w:r>
            <w:proofErr w:type="spellEnd"/>
          </w:p>
          <w:p w:rsidR="00F6466C" w:rsidRPr="003E01E2" w:rsidRDefault="00FA38D1" w:rsidP="00FA38D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ции</w:t>
            </w:r>
            <w:proofErr w:type="spellEnd"/>
          </w:p>
        </w:tc>
      </w:tr>
      <w:tr w:rsidR="00F6466C" w:rsidRPr="003E01E2" w:rsidTr="00435B91">
        <w:tc>
          <w:tcPr>
            <w:tcW w:w="14788" w:type="dxa"/>
            <w:gridSpan w:val="6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FA38D1" w:rsidRPr="003E01E2" w:rsidTr="00FA38D1">
        <w:tc>
          <w:tcPr>
            <w:tcW w:w="3652" w:type="dxa"/>
          </w:tcPr>
          <w:p w:rsidR="00FA38D1" w:rsidRPr="003E01E2" w:rsidRDefault="00FA38D1" w:rsidP="00BC5F20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A38D1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BC5F20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FA38D1">
              <w:rPr>
                <w:rFonts w:ascii="PT Astra Serif" w:hAnsi="PT Astra Serif" w:cs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сурдопереводчик</w:t>
            </w:r>
            <w:proofErr w:type="spellEnd"/>
            <w:r w:rsidRPr="00FA38D1">
              <w:rPr>
                <w:rFonts w:ascii="PT Astra Serif" w:hAnsi="PT Astra Serif" w:cs="PT Astra Serif"/>
                <w:sz w:val="24"/>
                <w:szCs w:val="24"/>
              </w:rPr>
              <w:t xml:space="preserve"> (</w:t>
            </w:r>
            <w:proofErr w:type="spellStart"/>
            <w:r w:rsidRPr="00FA38D1">
              <w:rPr>
                <w:rFonts w:ascii="PT Astra Serif" w:hAnsi="PT Astra Serif" w:cs="PT Astra Serif"/>
                <w:sz w:val="24"/>
                <w:szCs w:val="24"/>
              </w:rPr>
              <w:t>тифлосурдопереводчик</w:t>
            </w:r>
            <w:proofErr w:type="spellEnd"/>
            <w:r w:rsidRPr="00FA38D1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FA38D1" w:rsidRDefault="00BC5F20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t xml:space="preserve">Обеспечить сотрудничество (заключить соглашение) в части организации предоставления услуг </w:t>
            </w:r>
            <w:proofErr w:type="spellStart"/>
            <w:r w:rsidRPr="00BC5F20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  <w:r w:rsidRPr="00BC5F20">
              <w:rPr>
                <w:rFonts w:ascii="PT Astra Serif" w:hAnsi="PT Astra Serif"/>
                <w:sz w:val="24"/>
                <w:szCs w:val="24"/>
              </w:rPr>
              <w:t xml:space="preserve"> с Томским региональным отделением общероссийской общественной организации инвалидов «Всероссийское общество глухих»</w:t>
            </w:r>
          </w:p>
          <w:p w:rsidR="001144C1" w:rsidRPr="003E01E2" w:rsidRDefault="001144C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8" w:type="dxa"/>
          </w:tcPr>
          <w:p w:rsidR="00FA38D1" w:rsidRPr="003E01E2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t>31.01.2024</w:t>
            </w:r>
          </w:p>
        </w:tc>
        <w:tc>
          <w:tcPr>
            <w:tcW w:w="1984" w:type="dxa"/>
          </w:tcPr>
          <w:p w:rsidR="00FA38D1" w:rsidRPr="003E01E2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t>Папкова Любовь Елисеевна, директор</w:t>
            </w:r>
          </w:p>
        </w:tc>
        <w:tc>
          <w:tcPr>
            <w:tcW w:w="1701" w:type="dxa"/>
          </w:tcPr>
          <w:p w:rsidR="00FA38D1" w:rsidRPr="003E01E2" w:rsidRDefault="00FA38D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85" w:type="dxa"/>
          </w:tcPr>
          <w:p w:rsidR="00FA38D1" w:rsidRDefault="00FA38D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466C" w:rsidRPr="003E01E2" w:rsidTr="00FA38D1">
        <w:tc>
          <w:tcPr>
            <w:tcW w:w="3652" w:type="dxa"/>
          </w:tcPr>
          <w:p w:rsidR="00F6466C" w:rsidRPr="003E01E2" w:rsidRDefault="00C442D2" w:rsidP="00C442D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</w:t>
            </w:r>
            <w:r w:rsidR="00435B91" w:rsidRPr="003E01E2">
              <w:rPr>
                <w:rFonts w:ascii="PT Astra Serif" w:hAnsi="PT Astra Serif" w:cs="PT Astra Serif"/>
                <w:sz w:val="24"/>
                <w:szCs w:val="24"/>
              </w:rPr>
              <w:t>пандус (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подъ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е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мная платформа</w:t>
            </w:r>
            <w:r w:rsidR="00435B91" w:rsidRPr="003E01E2">
              <w:rPr>
                <w:rFonts w:ascii="PT Astra Serif" w:hAnsi="PT Astra Serif" w:cs="PT Astra Serif"/>
                <w:sz w:val="24"/>
                <w:szCs w:val="24"/>
              </w:rPr>
              <w:t>)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для обеспечения доступа мало</w:t>
            </w:r>
            <w:r w:rsidR="00435B91" w:rsidRPr="003E01E2">
              <w:rPr>
                <w:rFonts w:ascii="PT Astra Serif" w:hAnsi="PT Astra Serif" w:cs="PT Astra Serif"/>
                <w:sz w:val="24"/>
                <w:szCs w:val="24"/>
              </w:rPr>
              <w:t>мобильных граждан в организацию</w:t>
            </w:r>
          </w:p>
          <w:p w:rsidR="00876E81" w:rsidRPr="003E01E2" w:rsidRDefault="00876E81" w:rsidP="00C442D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76E81" w:rsidRPr="003E01E2" w:rsidRDefault="00876E81" w:rsidP="00C442D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76E81" w:rsidRPr="003E01E2" w:rsidRDefault="00876E81" w:rsidP="00C442D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76E81" w:rsidRPr="003E01E2" w:rsidRDefault="00876E81" w:rsidP="00C442D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76E81" w:rsidRPr="003E01E2" w:rsidRDefault="00876E81" w:rsidP="00BC5F20">
            <w:pPr>
              <w:pStyle w:val="af2"/>
              <w:tabs>
                <w:tab w:val="left" w:pos="2429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A38D1" w:rsidRPr="00FA38D1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не соблюдается требование к расширенным дверным проемам, необходимым для передвижения инвалидов на коляске, отсутствуют поручни</w:t>
            </w:r>
            <w:r w:rsidR="00A331BE"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и адаптированные лифты</w:t>
            </w:r>
          </w:p>
          <w:p w:rsidR="008F6A26" w:rsidRPr="003E01E2" w:rsidRDefault="008F6A26" w:rsidP="00A331BE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B4BE7" w:rsidRDefault="002B4BE7" w:rsidP="00A331BE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A38D1" w:rsidRPr="00FA38D1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</w:t>
            </w:r>
            <w:r w:rsidR="00FA38D1">
              <w:rPr>
                <w:rFonts w:ascii="PT Astra Serif" w:hAnsi="PT Astra Serif" w:cs="PT Astra Serif"/>
                <w:sz w:val="24"/>
                <w:szCs w:val="24"/>
              </w:rPr>
              <w:t>ет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сменн</w:t>
            </w:r>
            <w:r w:rsidR="00FA38D1">
              <w:rPr>
                <w:rFonts w:ascii="PT Astra Serif" w:hAnsi="PT Astra Serif" w:cs="PT Astra Serif"/>
                <w:sz w:val="24"/>
                <w:szCs w:val="24"/>
              </w:rPr>
              <w:t>ая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кресл</w:t>
            </w:r>
            <w:r w:rsidR="00FA38D1">
              <w:rPr>
                <w:rFonts w:ascii="PT Astra Serif" w:hAnsi="PT Astra Serif" w:cs="PT Astra Serif"/>
                <w:sz w:val="24"/>
                <w:szCs w:val="24"/>
              </w:rPr>
              <w:t>о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-коляск</w:t>
            </w:r>
            <w:r w:rsidR="00FA38D1">
              <w:rPr>
                <w:rFonts w:ascii="PT Astra Serif" w:hAnsi="PT Astra Serif" w:cs="PT Astra Serif"/>
                <w:sz w:val="24"/>
                <w:szCs w:val="24"/>
              </w:rPr>
              <w:t>а</w:t>
            </w:r>
          </w:p>
          <w:p w:rsidR="00E644BC" w:rsidRPr="003E01E2" w:rsidRDefault="00E644BC" w:rsidP="00A331BE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E644BC" w:rsidRDefault="00E644BC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A38D1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специал</w:t>
            </w:r>
            <w:r w:rsidR="002B4BE7">
              <w:rPr>
                <w:rFonts w:ascii="PT Astra Serif" w:hAnsi="PT Astra Serif" w:cs="PT Astra Serif"/>
                <w:sz w:val="24"/>
                <w:szCs w:val="24"/>
              </w:rPr>
              <w:t xml:space="preserve">ьно оборудованное для инвалидов 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санитарно-гигиеническое помещение</w:t>
            </w:r>
          </w:p>
          <w:p w:rsidR="00BC5F20" w:rsidRDefault="00BC5F20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Pr="003E01E2" w:rsidRDefault="00BC5F20" w:rsidP="00E644BC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C5F20">
              <w:rPr>
                <w:rFonts w:ascii="PT Astra Serif" w:hAnsi="PT Astra Serif" w:cs="PT Astra Serif"/>
                <w:sz w:val="24"/>
                <w:szCs w:val="24"/>
              </w:rPr>
              <w:t>В организации отсутствуют выделенные стоянки для автотранспортных средств инвалидов</w:t>
            </w:r>
          </w:p>
        </w:tc>
        <w:tc>
          <w:tcPr>
            <w:tcW w:w="4678" w:type="dxa"/>
          </w:tcPr>
          <w:p w:rsidR="001144C1" w:rsidRDefault="00435B9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Направление собственнику помещения, в котором находится ОГКУ «ЦСПН г. Кедрового», ходатайства о необходимости проведения работ по модернизации или замене лестничного марша и установке </w:t>
            </w:r>
          </w:p>
          <w:p w:rsidR="001144C1" w:rsidRDefault="001144C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144C1" w:rsidRDefault="001144C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435B9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пандуса (подъемной пл</w:t>
            </w:r>
            <w:r w:rsidR="002B4BE7">
              <w:rPr>
                <w:rFonts w:ascii="PT Astra Serif" w:hAnsi="PT Astra Serif"/>
                <w:sz w:val="24"/>
                <w:szCs w:val="24"/>
              </w:rPr>
              <w:t>атформы) на входе в организацию</w:t>
            </w:r>
          </w:p>
          <w:p w:rsidR="00F6466C" w:rsidRPr="003E01E2" w:rsidRDefault="00F6466C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144C1" w:rsidRDefault="001144C1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Default="00A331BE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Направление собственнику помещения, в котором находится ОГКУ «ЦСПН г. Кедрового», ходатайства о необходимости оборудования помещения с соблюдением необходимых ус</w:t>
            </w:r>
            <w:r w:rsidR="008F6A26" w:rsidRPr="003E01E2">
              <w:rPr>
                <w:rFonts w:ascii="PT Astra Serif" w:hAnsi="PT Astra Serif"/>
                <w:sz w:val="24"/>
                <w:szCs w:val="24"/>
              </w:rPr>
              <w:t xml:space="preserve">ловий доступности для инвалидов </w:t>
            </w:r>
            <w:r w:rsidRPr="003E01E2">
              <w:rPr>
                <w:rFonts w:ascii="PT Astra Serif" w:hAnsi="PT Astra Serif"/>
                <w:sz w:val="24"/>
                <w:szCs w:val="24"/>
              </w:rPr>
              <w:t>(наличие адаптированных лифтов, поручней, расширенных дверных проемов)</w:t>
            </w:r>
          </w:p>
          <w:p w:rsidR="002B4BE7" w:rsidRPr="003E01E2" w:rsidRDefault="002B4BE7" w:rsidP="00F646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Приобретение </w:t>
            </w:r>
            <w:r w:rsidR="00FA38D1">
              <w:rPr>
                <w:rFonts w:ascii="PT Astra Serif" w:hAnsi="PT Astra Serif"/>
                <w:sz w:val="24"/>
                <w:szCs w:val="24"/>
              </w:rPr>
              <w:t xml:space="preserve">одной </w:t>
            </w:r>
            <w:r w:rsidRPr="003E01E2">
              <w:rPr>
                <w:rFonts w:ascii="PT Astra Serif" w:hAnsi="PT Astra Serif"/>
                <w:sz w:val="24"/>
                <w:szCs w:val="24"/>
              </w:rPr>
              <w:t>сменной кресло-коляски</w:t>
            </w:r>
          </w:p>
          <w:p w:rsidR="00E644BC" w:rsidRPr="003E01E2" w:rsidRDefault="00E644B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Default="00E644B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Адаптировать санитарно-гигиеническое помещение </w:t>
            </w:r>
            <w:r w:rsidR="00937452" w:rsidRPr="00937452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путем разумного приспособления с учетом доступности для инвалидов (разместить тактильную табличку со шрифтом Брайля и тактильную мнемосхему для санузла на входе, </w:t>
            </w:r>
            <w:r w:rsidR="002B4BE7">
              <w:rPr>
                <w:rFonts w:ascii="PT Astra Serif" w:hAnsi="PT Astra Serif"/>
                <w:sz w:val="24"/>
                <w:szCs w:val="24"/>
              </w:rPr>
              <w:t>крючок для костылей)</w:t>
            </w: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Pr="003E01E2" w:rsidRDefault="00BC5F20" w:rsidP="00FD4C2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t xml:space="preserve">Обеспечить размещение специальных парковочных мест для автотранспортных средств инвалидов на прилегающей к </w:t>
            </w:r>
            <w:r w:rsidR="00FD4C2C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BC5F20">
              <w:rPr>
                <w:rFonts w:ascii="PT Astra Serif" w:hAnsi="PT Astra Serif"/>
                <w:sz w:val="24"/>
                <w:szCs w:val="24"/>
              </w:rPr>
              <w:t xml:space="preserve"> территории в соответствии с пунктом 5.2 СП 59.13330.2020. Свод правил. Доступность зданий и сооружений для маломобильных групп населения. СНиП 35-01-2001, утвержденных и введенных в действие </w:t>
            </w:r>
            <w:r w:rsidR="00937452">
              <w:rPr>
                <w:rFonts w:ascii="PT Astra Serif" w:hAnsi="PT Astra Serif"/>
                <w:sz w:val="24"/>
                <w:szCs w:val="24"/>
              </w:rPr>
              <w:t>п</w:t>
            </w:r>
            <w:r w:rsidRPr="00BC5F20">
              <w:rPr>
                <w:rFonts w:ascii="PT Astra Serif" w:hAnsi="PT Astra Serif"/>
                <w:sz w:val="24"/>
                <w:szCs w:val="24"/>
              </w:rPr>
              <w:t xml:space="preserve">риказом </w:t>
            </w:r>
            <w:r w:rsidR="00937452">
              <w:rPr>
                <w:rFonts w:ascii="PT Astra Serif" w:hAnsi="PT Astra Serif"/>
                <w:sz w:val="24"/>
                <w:szCs w:val="24"/>
              </w:rPr>
              <w:t xml:space="preserve">Минстроя России от 30.12.2020 № </w:t>
            </w:r>
            <w:r w:rsidRPr="00BC5F20">
              <w:rPr>
                <w:rFonts w:ascii="PT Astra Serif" w:hAnsi="PT Astra Serif"/>
                <w:sz w:val="24"/>
                <w:szCs w:val="24"/>
              </w:rPr>
              <w:t>904/</w:t>
            </w:r>
            <w:proofErr w:type="spellStart"/>
            <w:r w:rsidRPr="00BC5F20">
              <w:rPr>
                <w:rFonts w:ascii="PT Astra Serif" w:hAnsi="PT Astra Serif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588" w:type="dxa"/>
          </w:tcPr>
          <w:p w:rsidR="00F6466C" w:rsidRPr="003E01E2" w:rsidRDefault="00876E8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31.03.2024</w:t>
            </w: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331BE" w:rsidRPr="003E01E2" w:rsidRDefault="00A331BE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331BE" w:rsidRPr="003E01E2" w:rsidRDefault="00A331BE" w:rsidP="00BC5F20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31.03.2024</w:t>
            </w: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2B4BE7" w:rsidRDefault="002B4BE7" w:rsidP="002B4BE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F6A26" w:rsidRPr="003E01E2" w:rsidRDefault="008F6A26" w:rsidP="002B4BE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30.04.2024</w:t>
            </w:r>
          </w:p>
          <w:p w:rsidR="00E644BC" w:rsidRPr="003E01E2" w:rsidRDefault="00E644BC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644BC" w:rsidRDefault="00E644BC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30.04.2024</w:t>
            </w: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Pr="003E01E2" w:rsidRDefault="00BC5F20" w:rsidP="00A331B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t>01.10.2024</w:t>
            </w:r>
          </w:p>
        </w:tc>
        <w:tc>
          <w:tcPr>
            <w:tcW w:w="1984" w:type="dxa"/>
          </w:tcPr>
          <w:p w:rsidR="00F6466C" w:rsidRPr="003E01E2" w:rsidRDefault="00435B91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Папкова </w:t>
            </w:r>
            <w:r w:rsidR="002C4922" w:rsidRPr="003E01E2">
              <w:rPr>
                <w:rFonts w:ascii="PT Astra Serif" w:hAnsi="PT Astra Serif"/>
                <w:sz w:val="24"/>
                <w:szCs w:val="24"/>
              </w:rPr>
              <w:t>Любовь Елисеевна, директор</w:t>
            </w: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Папкова Любовь Елисеевна, директор</w:t>
            </w: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A0BF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Папкова Любовь Елисеевна, директор</w:t>
            </w: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Папкова Любовь Елисеевна, директор</w:t>
            </w: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E644BC" w:rsidRPr="003E01E2" w:rsidRDefault="00E644BC" w:rsidP="002C492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Папкова Любовь Елисеевна, директор</w:t>
            </w:r>
          </w:p>
        </w:tc>
        <w:tc>
          <w:tcPr>
            <w:tcW w:w="1701" w:type="dxa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85" w:type="dxa"/>
          </w:tcPr>
          <w:p w:rsidR="002A0BFC" w:rsidRDefault="002A0BF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2A0BFC" w:rsidRPr="002A0BFC" w:rsidRDefault="002A0BF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2A0BFC" w:rsidRDefault="00F6466C" w:rsidP="002A0BFC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A671E" w:rsidRPr="003E01E2" w:rsidRDefault="00BA67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3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0"/>
        <w:gridCol w:w="5062"/>
      </w:tblGrid>
      <w:tr w:rsidR="00C44C1E" w:rsidRPr="003E01E2" w:rsidTr="0098021E">
        <w:tc>
          <w:tcPr>
            <w:tcW w:w="3283" w:type="pc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7" w:type="pct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7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3E01E2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F6466C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23569" w:rsidRDefault="00F6466C" w:rsidP="00F6466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F6466C" w:rsidRPr="00323569" w:rsidRDefault="00F6466C" w:rsidP="00F6466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F6466C" w:rsidRPr="00323569" w:rsidRDefault="000E6819" w:rsidP="000E6819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>ОГКУ «ЦСПН г. Стрежевого»</w:t>
      </w:r>
      <w:r w:rsidR="009200F5" w:rsidRPr="00323569">
        <w:rPr>
          <w:rFonts w:ascii="PT Astra Serif" w:hAnsi="PT Astra Serif"/>
          <w:szCs w:val="26"/>
        </w:rPr>
        <w:t>,</w:t>
      </w:r>
      <w:r w:rsidRPr="00323569">
        <w:rPr>
          <w:rFonts w:ascii="PT Astra Serif" w:hAnsi="PT Astra Serif"/>
          <w:szCs w:val="26"/>
        </w:rPr>
        <w:t xml:space="preserve"> </w:t>
      </w:r>
      <w:r w:rsidR="00F6466C" w:rsidRPr="00323569">
        <w:rPr>
          <w:rFonts w:ascii="PT Astra Serif" w:hAnsi="PT Astra Serif"/>
          <w:szCs w:val="26"/>
        </w:rPr>
        <w:t>на 202</w:t>
      </w:r>
      <w:r w:rsidRPr="00323569">
        <w:rPr>
          <w:rFonts w:ascii="PT Astra Serif" w:hAnsi="PT Astra Serif"/>
          <w:szCs w:val="26"/>
        </w:rPr>
        <w:t>4</w:t>
      </w:r>
      <w:r w:rsidR="00F6466C" w:rsidRPr="00323569">
        <w:rPr>
          <w:rFonts w:ascii="PT Astra Serif" w:hAnsi="PT Astra Serif"/>
          <w:szCs w:val="26"/>
        </w:rPr>
        <w:t xml:space="preserve"> год</w:t>
      </w:r>
    </w:p>
    <w:p w:rsidR="00F6466C" w:rsidRPr="003E01E2" w:rsidRDefault="00F6466C" w:rsidP="00F6466C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843"/>
        <w:gridCol w:w="2126"/>
        <w:gridCol w:w="1559"/>
        <w:gridCol w:w="930"/>
      </w:tblGrid>
      <w:tr w:rsidR="00F6466C" w:rsidRPr="003E01E2" w:rsidTr="000E6819">
        <w:tc>
          <w:tcPr>
            <w:tcW w:w="3652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126" w:type="dxa"/>
            <w:vMerge w:val="restart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0646D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489" w:type="dxa"/>
            <w:gridSpan w:val="2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F6466C" w:rsidRPr="003E01E2" w:rsidTr="000E6819">
        <w:tc>
          <w:tcPr>
            <w:tcW w:w="3652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реализованные меры по устранению недостатков</w:t>
            </w:r>
          </w:p>
        </w:tc>
        <w:tc>
          <w:tcPr>
            <w:tcW w:w="930" w:type="dxa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фактический срок реализации</w:t>
            </w:r>
          </w:p>
        </w:tc>
      </w:tr>
      <w:tr w:rsidR="00F6466C" w:rsidRPr="003E01E2" w:rsidTr="000E6819">
        <w:tc>
          <w:tcPr>
            <w:tcW w:w="14788" w:type="dxa"/>
            <w:gridSpan w:val="6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F6466C" w:rsidRPr="003E01E2" w:rsidTr="000E6819">
        <w:tc>
          <w:tcPr>
            <w:tcW w:w="3652" w:type="dxa"/>
          </w:tcPr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C5F20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BC5F20">
              <w:rPr>
                <w:rFonts w:ascii="PT Astra Serif" w:hAnsi="PT Astra Serif" w:cs="PT Astra Serif"/>
                <w:sz w:val="24"/>
                <w:szCs w:val="24"/>
              </w:rPr>
              <w:t xml:space="preserve"> не соблюдается требование к расширенным дверным проемам, необходимым для передвижения инвалидов на коляске, отсутствуют поручни и адаптированные лифты</w:t>
            </w:r>
          </w:p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BC5F20" w:rsidRDefault="00BC5F2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B13E0" w:rsidRDefault="00FB13E0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6466C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В 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пандус (подъ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ем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ная платформа) для обеспечения доступа маломобильных граждан в организацию</w:t>
            </w:r>
          </w:p>
          <w:p w:rsidR="00F46482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46482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46482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46482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специально оборудованное для инвалидов санитарно-гигиеническое помещение</w:t>
            </w:r>
          </w:p>
          <w:p w:rsidR="00F46482" w:rsidRPr="003E01E2" w:rsidRDefault="00F46482" w:rsidP="00F4648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FB13E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lastRenderedPageBreak/>
              <w:t>Направление собственнику помещения, в котором наход</w:t>
            </w:r>
            <w:r w:rsidR="00FB13E0">
              <w:rPr>
                <w:rFonts w:ascii="PT Astra Serif" w:hAnsi="PT Astra Serif"/>
                <w:sz w:val="24"/>
                <w:szCs w:val="24"/>
              </w:rPr>
              <w:t xml:space="preserve">ится ОГКУ «ЦСПН г. Стрежевого», </w:t>
            </w:r>
            <w:r w:rsidRPr="00BC5F20">
              <w:rPr>
                <w:rFonts w:ascii="PT Astra Serif" w:hAnsi="PT Astra Serif"/>
                <w:sz w:val="24"/>
                <w:szCs w:val="24"/>
              </w:rPr>
              <w:t>ходатайства о необходимости проведения капитального ремонта или передаче в собственность Томской области коридоров помещения, в котором находится ОГКУ «ЦСПН г. Стрежевого» для дальнейшего проведения работ по установке специальных поручней и расширения дверных проемов для доступности инвалидов</w:t>
            </w:r>
          </w:p>
          <w:p w:rsidR="001144C1" w:rsidRDefault="001144C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Default="009D77D9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77D9">
              <w:rPr>
                <w:rFonts w:ascii="PT Astra Serif" w:hAnsi="PT Astra Serif"/>
                <w:sz w:val="24"/>
                <w:szCs w:val="24"/>
              </w:rPr>
              <w:lastRenderedPageBreak/>
              <w:t>Направление запроса для определения собственника входной группы помещения, в котором находится ОГКУ «ЦСПН г. Стрежевого», для дальнейшего пров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едения работ по ее модернизации </w:t>
            </w:r>
            <w:r w:rsidRPr="009D77D9">
              <w:rPr>
                <w:rFonts w:ascii="PT Astra Serif" w:hAnsi="PT Astra Serif"/>
                <w:sz w:val="24"/>
                <w:szCs w:val="24"/>
              </w:rPr>
              <w:t xml:space="preserve">и установке пандуса (подъемной платформы) на входе в </w:t>
            </w:r>
            <w:r w:rsidR="00FD4C2C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Pr="009D77D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9D77D9" w:rsidRDefault="009D77D9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Направление собственнику помещения, в котором находится ОГКУ «ЦСПН г. Стрежевого», ходатайства о необходимости проведения работ по адаптации санитарно-гигиенических помещений для инвалидов</w:t>
            </w:r>
            <w:r w:rsidR="00E31C5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31C50" w:rsidRPr="00E31C50">
              <w:rPr>
                <w:rFonts w:ascii="PT Astra Serif" w:hAnsi="PT Astra Serif"/>
                <w:sz w:val="24"/>
                <w:szCs w:val="24"/>
              </w:rPr>
              <w:t>или передаче в собственность Томской области санитарно-гигиенических помещений, для даль</w:t>
            </w:r>
            <w:r w:rsidR="00E969DE">
              <w:rPr>
                <w:rFonts w:ascii="PT Astra Serif" w:hAnsi="PT Astra Serif"/>
                <w:sz w:val="24"/>
                <w:szCs w:val="24"/>
              </w:rPr>
              <w:t xml:space="preserve">нейшего проведения работ </w:t>
            </w:r>
            <w:r w:rsidR="00FB13E0" w:rsidRPr="00FB13E0">
              <w:rPr>
                <w:rFonts w:ascii="PT Astra Serif" w:hAnsi="PT Astra Serif"/>
                <w:sz w:val="24"/>
                <w:szCs w:val="24"/>
              </w:rPr>
              <w:t>по адаптации санитарно-гигиенических помещений для инвалидов</w:t>
            </w:r>
          </w:p>
        </w:tc>
        <w:tc>
          <w:tcPr>
            <w:tcW w:w="1843" w:type="dxa"/>
          </w:tcPr>
          <w:p w:rsidR="00F6466C" w:rsidRPr="003E01E2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5F20">
              <w:rPr>
                <w:rFonts w:ascii="PT Astra Serif" w:hAnsi="PT Astra Serif"/>
                <w:sz w:val="24"/>
                <w:szCs w:val="24"/>
              </w:rPr>
              <w:lastRenderedPageBreak/>
              <w:t>31.01.2024</w:t>
            </w: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C5F20" w:rsidRDefault="00BC5F20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144C1" w:rsidRDefault="001144C1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31.12.2024</w:t>
            </w: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B13E0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31.12.2024</w:t>
            </w: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4648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F6466C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Кривошеина Ирина Анатольевна, директор</w:t>
            </w: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B13E0" w:rsidRDefault="00FB13E0" w:rsidP="00F4648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B13E0" w:rsidRDefault="00FB13E0" w:rsidP="00F4648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4648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Кривошеина Ирина Анатольевна, директор</w:t>
            </w:r>
          </w:p>
          <w:p w:rsidR="00F46482" w:rsidRPr="003E01E2" w:rsidRDefault="00F46482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46482" w:rsidRPr="003E01E2" w:rsidRDefault="00F46482" w:rsidP="00F46482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Кривошеина Ирина Анатольевна, директор</w:t>
            </w:r>
          </w:p>
          <w:p w:rsidR="00F6466C" w:rsidRPr="003E01E2" w:rsidRDefault="00F6466C" w:rsidP="00F46482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0" w:type="dxa"/>
          </w:tcPr>
          <w:p w:rsidR="00F6466C" w:rsidRPr="003E01E2" w:rsidRDefault="00F6466C" w:rsidP="00F6466C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6466C" w:rsidRPr="003E01E2" w:rsidRDefault="00F6466C" w:rsidP="00F6466C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  <w:r w:rsidRPr="003E01E2">
        <w:rPr>
          <w:rFonts w:ascii="PT Astra Serif" w:hAnsi="PT Astra Serif"/>
          <w:sz w:val="24"/>
          <w:szCs w:val="24"/>
        </w:rPr>
        <w:lastRenderedPageBreak/>
        <w:t xml:space="preserve">         </w:t>
      </w: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F6466C" w:rsidRPr="003E01E2" w:rsidRDefault="00F6466C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Default="00C44C1E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BA671E" w:rsidRDefault="00BA671E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BA671E" w:rsidRPr="003E01E2" w:rsidRDefault="00BA67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3"/>
        <w:tblW w:w="486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5"/>
        <w:gridCol w:w="5207"/>
      </w:tblGrid>
      <w:tr w:rsidR="00C44C1E" w:rsidRPr="003E01E2" w:rsidTr="0098021E">
        <w:tc>
          <w:tcPr>
            <w:tcW w:w="3234" w:type="pct"/>
          </w:tcPr>
          <w:p w:rsidR="00C44C1E" w:rsidRPr="0098021E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1766" w:type="pct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8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98021E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ED090B" w:rsidRPr="00323569" w:rsidRDefault="00ED090B" w:rsidP="00ED090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ED090B" w:rsidRPr="00323569" w:rsidRDefault="00ED090B" w:rsidP="00ED090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ED090B" w:rsidRPr="00323569" w:rsidRDefault="00C246BB" w:rsidP="00C246BB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 xml:space="preserve">ОГКУ «ЦСПН </w:t>
      </w:r>
      <w:proofErr w:type="spellStart"/>
      <w:r w:rsidRPr="00323569">
        <w:rPr>
          <w:rFonts w:ascii="PT Astra Serif" w:hAnsi="PT Astra Serif"/>
          <w:szCs w:val="26"/>
        </w:rPr>
        <w:t>Тегульдетского</w:t>
      </w:r>
      <w:proofErr w:type="spellEnd"/>
      <w:r w:rsidRPr="00323569">
        <w:rPr>
          <w:rFonts w:ascii="PT Astra Serif" w:hAnsi="PT Astra Serif"/>
          <w:szCs w:val="26"/>
        </w:rPr>
        <w:t xml:space="preserve"> района»</w:t>
      </w:r>
      <w:r w:rsidR="00F03F64" w:rsidRPr="00323569">
        <w:rPr>
          <w:rFonts w:ascii="PT Astra Serif" w:hAnsi="PT Astra Serif"/>
          <w:szCs w:val="26"/>
        </w:rPr>
        <w:t>,</w:t>
      </w:r>
      <w:r w:rsidRPr="00323569">
        <w:rPr>
          <w:rFonts w:ascii="PT Astra Serif" w:hAnsi="PT Astra Serif"/>
          <w:szCs w:val="26"/>
        </w:rPr>
        <w:t xml:space="preserve"> </w:t>
      </w:r>
      <w:r w:rsidR="00ED090B" w:rsidRPr="00323569">
        <w:rPr>
          <w:rFonts w:ascii="PT Astra Serif" w:hAnsi="PT Astra Serif"/>
          <w:szCs w:val="26"/>
        </w:rPr>
        <w:t>на 202</w:t>
      </w:r>
      <w:r w:rsidRPr="00323569">
        <w:rPr>
          <w:rFonts w:ascii="PT Astra Serif" w:hAnsi="PT Astra Serif"/>
          <w:szCs w:val="26"/>
        </w:rPr>
        <w:t>4</w:t>
      </w:r>
      <w:r w:rsidR="00ED090B" w:rsidRPr="00323569">
        <w:rPr>
          <w:rFonts w:ascii="PT Astra Serif" w:hAnsi="PT Astra Serif"/>
          <w:szCs w:val="26"/>
        </w:rPr>
        <w:t xml:space="preserve"> год</w:t>
      </w:r>
    </w:p>
    <w:p w:rsidR="00ED090B" w:rsidRPr="003E01E2" w:rsidRDefault="00ED090B" w:rsidP="00ED090B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417"/>
        <w:gridCol w:w="34"/>
        <w:gridCol w:w="2376"/>
        <w:gridCol w:w="1701"/>
        <w:gridCol w:w="884"/>
        <w:gridCol w:w="51"/>
      </w:tblGrid>
      <w:tr w:rsidR="00ED090B" w:rsidRPr="003E01E2" w:rsidTr="0098021E">
        <w:tc>
          <w:tcPr>
            <w:tcW w:w="3652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417" w:type="dxa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410" w:type="dxa"/>
            <w:gridSpan w:val="2"/>
            <w:vMerge w:val="restart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19D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636" w:type="dxa"/>
            <w:gridSpan w:val="3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ED090B" w:rsidRPr="003E01E2" w:rsidTr="0098021E">
        <w:tc>
          <w:tcPr>
            <w:tcW w:w="3652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B13E0" w:rsidRDefault="00FB13E0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 w:rsidR="00ED090B" w:rsidRPr="003E01E2">
              <w:rPr>
                <w:rFonts w:ascii="PT Astra Serif" w:hAnsi="PT Astra Serif" w:cs="PT Astra Serif"/>
                <w:sz w:val="24"/>
                <w:szCs w:val="24"/>
              </w:rPr>
              <w:t>еализован</w:t>
            </w:r>
          </w:p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ные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меры по устранению недостатков</w:t>
            </w:r>
          </w:p>
        </w:tc>
        <w:tc>
          <w:tcPr>
            <w:tcW w:w="935" w:type="dxa"/>
            <w:gridSpan w:val="2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фактический срок реализации</w:t>
            </w:r>
          </w:p>
        </w:tc>
      </w:tr>
      <w:tr w:rsidR="00ED090B" w:rsidRPr="003E01E2" w:rsidTr="0098021E">
        <w:tc>
          <w:tcPr>
            <w:tcW w:w="14793" w:type="dxa"/>
            <w:gridSpan w:val="8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ED090B" w:rsidRPr="003E01E2" w:rsidTr="0098021E">
        <w:tc>
          <w:tcPr>
            <w:tcW w:w="3652" w:type="dxa"/>
          </w:tcPr>
          <w:p w:rsidR="00ED090B" w:rsidRPr="003E01E2" w:rsidRDefault="001264DF" w:rsidP="00937452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937452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пандус (подъ</w:t>
            </w:r>
            <w:r w:rsidR="00FB13E0">
              <w:rPr>
                <w:rFonts w:ascii="PT Astra Serif" w:hAnsi="PT Astra Serif" w:cs="PT Astra Serif"/>
                <w:sz w:val="24"/>
                <w:szCs w:val="24"/>
              </w:rPr>
              <w:t>е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мная платформа) для обеспечения доступа маломобильных граждан в организацию</w:t>
            </w:r>
          </w:p>
        </w:tc>
        <w:tc>
          <w:tcPr>
            <w:tcW w:w="4678" w:type="dxa"/>
          </w:tcPr>
          <w:p w:rsidR="00ED090B" w:rsidRPr="003E01E2" w:rsidRDefault="00B11466" w:rsidP="00FD4C2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Направление ходатайства для определения собственника входной группы помещения, в котором находится ОГКУ «ЦСПН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Тегульдетского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района» для дальнейшего проведения работ по модернизации или замене лестничного марша и установке пандуса (подъемной платформы) на входе в </w:t>
            </w:r>
            <w:r w:rsidR="00FD4C2C">
              <w:rPr>
                <w:rFonts w:ascii="PT Astra Serif" w:hAnsi="PT Astra Serif"/>
                <w:sz w:val="24"/>
                <w:szCs w:val="24"/>
              </w:rPr>
              <w:t>организацию</w:t>
            </w:r>
          </w:p>
        </w:tc>
        <w:tc>
          <w:tcPr>
            <w:tcW w:w="1417" w:type="dxa"/>
          </w:tcPr>
          <w:p w:rsidR="00C819DB" w:rsidRPr="003E01E2" w:rsidRDefault="00D42FD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31.12.2024</w:t>
            </w:r>
          </w:p>
          <w:p w:rsidR="00C819DB" w:rsidRPr="003E01E2" w:rsidRDefault="00C819D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19DB" w:rsidRPr="003E01E2" w:rsidRDefault="00C819D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19DB" w:rsidRPr="003E01E2" w:rsidRDefault="00C819D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19DB" w:rsidRPr="003E01E2" w:rsidRDefault="00C819DB" w:rsidP="00D42FDF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ED090B" w:rsidRPr="003E01E2" w:rsidRDefault="00D42FD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Богданс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Ольга Владимировна, директор </w:t>
            </w:r>
          </w:p>
        </w:tc>
        <w:tc>
          <w:tcPr>
            <w:tcW w:w="1701" w:type="dxa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5" w:type="dxa"/>
            <w:gridSpan w:val="2"/>
          </w:tcPr>
          <w:p w:rsidR="00ED090B" w:rsidRPr="003E01E2" w:rsidRDefault="00ED090B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42FDF" w:rsidRPr="003E01E2" w:rsidTr="0098021E">
        <w:tc>
          <w:tcPr>
            <w:tcW w:w="3652" w:type="dxa"/>
          </w:tcPr>
          <w:p w:rsidR="00D42FDF" w:rsidRPr="003E01E2" w:rsidRDefault="00D42FDF" w:rsidP="00C246BB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 w:rsidR="00937452" w:rsidRPr="00937452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 отсутствует 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(</w:t>
            </w:r>
            <w:proofErr w:type="spellStart"/>
            <w:r w:rsidRPr="003E01E2">
              <w:rPr>
                <w:rFonts w:ascii="PT Astra Serif" w:hAnsi="PT Astra Serif" w:cs="PT Astra Serif"/>
                <w:sz w:val="24"/>
                <w:szCs w:val="24"/>
              </w:rPr>
              <w:t>тифлосурдопереводчик</w:t>
            </w:r>
            <w:proofErr w:type="spellEnd"/>
            <w:r w:rsidRPr="003E01E2">
              <w:rPr>
                <w:rFonts w:ascii="PT Astra Serif" w:hAnsi="PT Astra Serif" w:cs="PT Astra Serif"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:rsidR="00D42FDF" w:rsidRPr="003E01E2" w:rsidRDefault="00B11466" w:rsidP="00FD50B4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Обеспечить сотрудничество (заключить соглашение) в части организации предоставления услуг </w:t>
            </w: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с Томским региональным отделением общероссийской общественной </w:t>
            </w: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организации инвалидов «Всероссийское общество глухих»</w:t>
            </w:r>
          </w:p>
        </w:tc>
        <w:tc>
          <w:tcPr>
            <w:tcW w:w="1417" w:type="dxa"/>
          </w:tcPr>
          <w:p w:rsidR="00D42FDF" w:rsidRPr="003E01E2" w:rsidRDefault="00B11466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lastRenderedPageBreak/>
              <w:t>31.12.2024</w:t>
            </w:r>
          </w:p>
        </w:tc>
        <w:tc>
          <w:tcPr>
            <w:tcW w:w="2410" w:type="dxa"/>
            <w:gridSpan w:val="2"/>
          </w:tcPr>
          <w:p w:rsidR="00D42FDF" w:rsidRPr="003E01E2" w:rsidRDefault="00B11466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Богданс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Ольга Владимировна, директор</w:t>
            </w:r>
          </w:p>
        </w:tc>
        <w:tc>
          <w:tcPr>
            <w:tcW w:w="1701" w:type="dxa"/>
          </w:tcPr>
          <w:p w:rsidR="00D42FDF" w:rsidRPr="003E01E2" w:rsidRDefault="00D42FD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5" w:type="dxa"/>
            <w:gridSpan w:val="2"/>
          </w:tcPr>
          <w:p w:rsidR="00D42FDF" w:rsidRPr="003E01E2" w:rsidRDefault="00D42FDF" w:rsidP="00344EC4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44C1E" w:rsidRPr="003E01E2" w:rsidTr="009802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</w:trPr>
        <w:tc>
          <w:tcPr>
            <w:tcW w:w="9781" w:type="dxa"/>
            <w:gridSpan w:val="4"/>
          </w:tcPr>
          <w:p w:rsidR="00C44C1E" w:rsidRPr="003E01E2" w:rsidRDefault="00C44C1E" w:rsidP="0098021E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  <w:gridSpan w:val="3"/>
          </w:tcPr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Приложение № 9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98021E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98021E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3E01E2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  <w:r w:rsidR="00C44C1E"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1458FE" w:rsidRPr="003E01E2" w:rsidRDefault="001458F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1458FE" w:rsidRPr="003E01E2" w:rsidRDefault="001458FE" w:rsidP="001458FE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1458FE" w:rsidRPr="00323569" w:rsidRDefault="001458FE" w:rsidP="001458F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1458FE" w:rsidRPr="00323569" w:rsidRDefault="001458FE" w:rsidP="001458F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1458FE" w:rsidRPr="00323569" w:rsidRDefault="001458FE" w:rsidP="001458FE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>ОГБУ «ЦСА г. Томска», на 2024 год</w:t>
      </w:r>
    </w:p>
    <w:p w:rsidR="001458FE" w:rsidRPr="003E01E2" w:rsidRDefault="001458FE" w:rsidP="001458FE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417"/>
        <w:gridCol w:w="2410"/>
        <w:gridCol w:w="1701"/>
        <w:gridCol w:w="930"/>
      </w:tblGrid>
      <w:tr w:rsidR="001458FE" w:rsidRPr="003E01E2" w:rsidTr="00EE3D6A">
        <w:tc>
          <w:tcPr>
            <w:tcW w:w="3652" w:type="dxa"/>
            <w:vMerge w:val="restart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417" w:type="dxa"/>
            <w:vMerge w:val="restart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410" w:type="dxa"/>
            <w:vMerge w:val="restart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631" w:type="dxa"/>
            <w:gridSpan w:val="2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1458FE" w:rsidRPr="003E01E2" w:rsidTr="00EE3D6A">
        <w:tc>
          <w:tcPr>
            <w:tcW w:w="3652" w:type="dxa"/>
            <w:vMerge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реализованные меры по устранению недостатков</w:t>
            </w:r>
          </w:p>
        </w:tc>
        <w:tc>
          <w:tcPr>
            <w:tcW w:w="930" w:type="dxa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фактический срок реализации</w:t>
            </w:r>
          </w:p>
        </w:tc>
      </w:tr>
      <w:tr w:rsidR="001458FE" w:rsidRPr="003E01E2" w:rsidTr="00EE3D6A">
        <w:tc>
          <w:tcPr>
            <w:tcW w:w="14788" w:type="dxa"/>
            <w:gridSpan w:val="6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III. Доступность услуг для инвалидов</w:t>
            </w:r>
          </w:p>
        </w:tc>
      </w:tr>
      <w:tr w:rsidR="001458FE" w:rsidRPr="003E01E2" w:rsidTr="00EE3D6A">
        <w:tc>
          <w:tcPr>
            <w:tcW w:w="3652" w:type="dxa"/>
          </w:tcPr>
          <w:p w:rsidR="001458FE" w:rsidRPr="003E01E2" w:rsidRDefault="00370DB5" w:rsidP="00370DB5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На официальном сайте </w:t>
            </w:r>
            <w:r w:rsidR="00937452" w:rsidRPr="00937452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отсутствует техническая возможность выражения получателем услуг мнения о качестве условий оказания услуг </w:t>
            </w:r>
            <w:r w:rsidR="00937452">
              <w:rPr>
                <w:rFonts w:ascii="PT Astra Serif" w:hAnsi="PT Astra Serif" w:cs="PT Astra Serif"/>
                <w:sz w:val="24"/>
                <w:szCs w:val="24"/>
              </w:rPr>
              <w:t>организацией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 (отсутствует анкета для опроса </w:t>
            </w:r>
            <w:r w:rsidR="008E5FF1" w:rsidRPr="003E01E2">
              <w:rPr>
                <w:rFonts w:ascii="PT Astra Serif" w:hAnsi="PT Astra Serif" w:cs="PT Astra Serif"/>
                <w:sz w:val="24"/>
                <w:szCs w:val="24"/>
              </w:rPr>
              <w:t>граждан или гиперссылки на нее)</w:t>
            </w:r>
          </w:p>
        </w:tc>
        <w:tc>
          <w:tcPr>
            <w:tcW w:w="4678" w:type="dxa"/>
          </w:tcPr>
          <w:p w:rsidR="001458FE" w:rsidRPr="003E01E2" w:rsidRDefault="00370DB5" w:rsidP="00F5636C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Реализовать на сайте </w:t>
            </w:r>
            <w:r w:rsidR="00937452" w:rsidRPr="00937452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техническую возможность выражения получателем услуг мнения о качестве условий оказания услуг (обеспечить работоспособность анкеты для опроса граждан, а также разместить баннер и/или QR-код для быстрого доступа к опросу на bus.gov.ru)</w:t>
            </w:r>
          </w:p>
        </w:tc>
        <w:tc>
          <w:tcPr>
            <w:tcW w:w="1417" w:type="dxa"/>
          </w:tcPr>
          <w:p w:rsidR="001458FE" w:rsidRPr="003E01E2" w:rsidRDefault="00370DB5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29.02.2024</w:t>
            </w: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1458FE" w:rsidRPr="003E01E2" w:rsidRDefault="00370DB5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Титова Татьяна Николаевна</w:t>
            </w:r>
            <w:r w:rsidR="001458FE" w:rsidRPr="003E01E2">
              <w:rPr>
                <w:rFonts w:ascii="PT Astra Serif" w:hAnsi="PT Astra Serif"/>
                <w:sz w:val="24"/>
                <w:szCs w:val="24"/>
              </w:rPr>
              <w:t xml:space="preserve">, директор </w:t>
            </w:r>
          </w:p>
        </w:tc>
        <w:tc>
          <w:tcPr>
            <w:tcW w:w="1701" w:type="dxa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0" w:type="dxa"/>
          </w:tcPr>
          <w:p w:rsidR="001458FE" w:rsidRPr="003E01E2" w:rsidRDefault="001458FE" w:rsidP="00EE3D6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D74C1" w:rsidRPr="003E01E2" w:rsidRDefault="006D74C1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Default="00C44C1E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E71469" w:rsidRPr="003E01E2" w:rsidRDefault="00E71469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9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6"/>
        <w:gridCol w:w="5007"/>
      </w:tblGrid>
      <w:tr w:rsidR="00C44C1E" w:rsidRPr="003E01E2" w:rsidTr="002A0BFC">
        <w:tc>
          <w:tcPr>
            <w:tcW w:w="9786" w:type="dxa"/>
          </w:tcPr>
          <w:p w:rsidR="00C44C1E" w:rsidRPr="002A0BFC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5007" w:type="dxa"/>
          </w:tcPr>
          <w:p w:rsidR="00C44C1E" w:rsidRPr="002A0BFC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A0BFC">
              <w:rPr>
                <w:rFonts w:ascii="PT Astra Serif" w:hAnsi="PT Astra Serif"/>
                <w:szCs w:val="26"/>
              </w:rPr>
              <w:t>Приложение № 10</w:t>
            </w:r>
          </w:p>
          <w:p w:rsidR="00C44C1E" w:rsidRPr="002A0BFC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C44C1E" w:rsidRPr="002A0BFC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2A0BFC">
              <w:rPr>
                <w:rFonts w:ascii="PT Astra Serif" w:hAnsi="PT Astra Serif"/>
                <w:szCs w:val="26"/>
              </w:rPr>
              <w:t>УТВЕРЖДЕНО</w:t>
            </w:r>
          </w:p>
          <w:p w:rsidR="00C44C1E" w:rsidRPr="002A0BFC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2A0BFC">
              <w:rPr>
                <w:rFonts w:ascii="PT Astra Serif" w:hAnsi="PT Astra Serif"/>
                <w:szCs w:val="26"/>
              </w:rPr>
              <w:t xml:space="preserve">распоряжением Департамента социальной </w:t>
            </w:r>
          </w:p>
          <w:p w:rsidR="00C44C1E" w:rsidRPr="002A0BFC" w:rsidRDefault="00C44C1E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2A0BFC">
              <w:rPr>
                <w:rFonts w:ascii="PT Astra Serif" w:hAnsi="PT Astra Serif"/>
                <w:szCs w:val="26"/>
              </w:rPr>
              <w:t xml:space="preserve">защиты населения Томской области </w:t>
            </w:r>
          </w:p>
          <w:p w:rsidR="00C44C1E" w:rsidRPr="002A0BFC" w:rsidRDefault="00323569" w:rsidP="001144C1">
            <w:pPr>
              <w:tabs>
                <w:tab w:val="left" w:pos="1134"/>
                <w:tab w:val="left" w:pos="481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1914CA">
              <w:rPr>
                <w:rFonts w:ascii="PT Astra Serif" w:hAnsi="PT Astra Serif"/>
                <w:szCs w:val="26"/>
              </w:rPr>
              <w:t>от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1914CA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>________________</w:t>
            </w:r>
            <w:r w:rsidRPr="003E01E2">
              <w:rPr>
                <w:rFonts w:ascii="PT Astra Serif" w:hAnsi="PT Astra Serif"/>
                <w:sz w:val="24"/>
                <w:szCs w:val="24"/>
              </w:rPr>
              <w:t xml:space="preserve">         </w:t>
            </w: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p w:rsidR="00C44C1E" w:rsidRPr="00323569" w:rsidRDefault="00C44C1E" w:rsidP="00C44C1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>ПЛАН</w:t>
      </w:r>
    </w:p>
    <w:p w:rsidR="00C44C1E" w:rsidRPr="00323569" w:rsidRDefault="00C44C1E" w:rsidP="00C44C1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ourier New"/>
          <w:szCs w:val="26"/>
        </w:rPr>
      </w:pPr>
      <w:r w:rsidRPr="00323569">
        <w:rPr>
          <w:rFonts w:ascii="PT Astra Serif" w:hAnsi="PT Astra Serif" w:cs="Courier New"/>
          <w:szCs w:val="26"/>
        </w:rPr>
        <w:t xml:space="preserve">по устранению недостатков, выявленных в ходе независимой оценки качества условий оказания услуг </w:t>
      </w:r>
    </w:p>
    <w:p w:rsidR="00C44C1E" w:rsidRPr="00323569" w:rsidRDefault="00C44C1E" w:rsidP="00C44C1E">
      <w:pPr>
        <w:jc w:val="center"/>
        <w:rPr>
          <w:rFonts w:ascii="PT Astra Serif" w:hAnsi="PT Astra Serif"/>
          <w:szCs w:val="26"/>
        </w:rPr>
      </w:pPr>
      <w:r w:rsidRPr="00323569">
        <w:rPr>
          <w:rFonts w:ascii="PT Astra Serif" w:hAnsi="PT Astra Serif"/>
          <w:szCs w:val="26"/>
        </w:rPr>
        <w:t>ОГАУ «КЦСОН ТО», на 2024 год</w:t>
      </w:r>
    </w:p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Style w:val="af3"/>
        <w:tblW w:w="14788" w:type="dxa"/>
        <w:tblLayout w:type="fixed"/>
        <w:tblLook w:val="04A0" w:firstRow="1" w:lastRow="0" w:firstColumn="1" w:lastColumn="0" w:noHBand="0" w:noVBand="1"/>
      </w:tblPr>
      <w:tblGrid>
        <w:gridCol w:w="3652"/>
        <w:gridCol w:w="4678"/>
        <w:gridCol w:w="1588"/>
        <w:gridCol w:w="2239"/>
        <w:gridCol w:w="1701"/>
        <w:gridCol w:w="930"/>
      </w:tblGrid>
      <w:tr w:rsidR="00C44C1E" w:rsidRPr="003E01E2" w:rsidTr="00FB13E0">
        <w:tc>
          <w:tcPr>
            <w:tcW w:w="3652" w:type="dxa"/>
            <w:vMerge w:val="restar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678" w:type="dxa"/>
            <w:vMerge w:val="restar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88" w:type="dxa"/>
            <w:vMerge w:val="restar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39" w:type="dxa"/>
            <w:vMerge w:val="restart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Ответственный исполнитель </w:t>
            </w: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2631" w:type="dxa"/>
            <w:gridSpan w:val="2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C44C1E" w:rsidRPr="003E01E2" w:rsidTr="00FB13E0">
        <w:tc>
          <w:tcPr>
            <w:tcW w:w="3652" w:type="dxa"/>
            <w:vMerge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8" w:type="dxa"/>
            <w:vMerge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реализованные меры по устранению недостатков</w:t>
            </w:r>
          </w:p>
        </w:tc>
        <w:tc>
          <w:tcPr>
            <w:tcW w:w="930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>фактический срок реализации</w:t>
            </w:r>
          </w:p>
        </w:tc>
      </w:tr>
      <w:tr w:rsidR="00C44C1E" w:rsidRPr="003E01E2" w:rsidTr="001144C1">
        <w:tc>
          <w:tcPr>
            <w:tcW w:w="14788" w:type="dxa"/>
            <w:gridSpan w:val="6"/>
          </w:tcPr>
          <w:p w:rsidR="00C44C1E" w:rsidRPr="003E01E2" w:rsidRDefault="002E659F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659F">
              <w:rPr>
                <w:rFonts w:ascii="PT Astra Serif" w:hAnsi="PT Astra Serif"/>
                <w:sz w:val="24"/>
                <w:szCs w:val="24"/>
              </w:rPr>
              <w:t>I. Открытость и доступность информации об организации</w:t>
            </w:r>
          </w:p>
        </w:tc>
      </w:tr>
      <w:tr w:rsidR="00C44C1E" w:rsidRPr="003E01E2" w:rsidTr="00FB13E0">
        <w:tc>
          <w:tcPr>
            <w:tcW w:w="3652" w:type="dxa"/>
          </w:tcPr>
          <w:p w:rsidR="00C44C1E" w:rsidRPr="003E01E2" w:rsidRDefault="00C44C1E" w:rsidP="001144C1">
            <w:pPr>
              <w:pStyle w:val="af2"/>
              <w:tabs>
                <w:tab w:val="left" w:pos="284"/>
              </w:tabs>
              <w:autoSpaceDE w:val="0"/>
              <w:autoSpaceDN w:val="0"/>
              <w:adjustRightInd w:val="0"/>
              <w:ind w:left="24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E01E2">
              <w:rPr>
                <w:rFonts w:ascii="PT Astra Serif" w:hAnsi="PT Astra Serif" w:cs="PT Astra Serif"/>
                <w:sz w:val="24"/>
                <w:szCs w:val="24"/>
              </w:rPr>
              <w:t xml:space="preserve">На официальном сайте </w:t>
            </w:r>
            <w:r w:rsidR="00937452" w:rsidRPr="00937452">
              <w:rPr>
                <w:rFonts w:ascii="PT Astra Serif" w:hAnsi="PT Astra Serif" w:cs="PT Astra Serif"/>
                <w:sz w:val="24"/>
                <w:szCs w:val="24"/>
              </w:rPr>
              <w:t>организации</w:t>
            </w:r>
            <w:r w:rsidR="00937452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отсутствует раздел «Часто задаваемые вопросы»</w:t>
            </w:r>
          </w:p>
        </w:tc>
        <w:tc>
          <w:tcPr>
            <w:tcW w:w="4678" w:type="dxa"/>
          </w:tcPr>
          <w:p w:rsidR="00C44C1E" w:rsidRPr="003E01E2" w:rsidRDefault="00C44C1E" w:rsidP="00C44C1E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 xml:space="preserve">Создание на </w:t>
            </w:r>
            <w:r w:rsidRPr="003E01E2">
              <w:rPr>
                <w:rFonts w:ascii="PT Astra Serif" w:hAnsi="PT Astra Serif" w:cs="PT Astra Serif"/>
                <w:sz w:val="24"/>
                <w:szCs w:val="24"/>
              </w:rPr>
              <w:t>официальном сайте ОГАУ «КЦСОН ТО» раздела «Часто задаваемые вопросы»</w:t>
            </w:r>
          </w:p>
          <w:p w:rsidR="00C44C1E" w:rsidRPr="003E01E2" w:rsidRDefault="00C44C1E" w:rsidP="001144C1">
            <w:pPr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8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1E2">
              <w:rPr>
                <w:rFonts w:ascii="PT Astra Serif" w:hAnsi="PT Astra Serif"/>
                <w:sz w:val="24"/>
                <w:szCs w:val="24"/>
              </w:rPr>
              <w:t>31.05.2024</w:t>
            </w: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39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01E2">
              <w:rPr>
                <w:rFonts w:ascii="PT Astra Serif" w:hAnsi="PT Astra Serif"/>
                <w:sz w:val="24"/>
                <w:szCs w:val="24"/>
              </w:rPr>
              <w:t>Невиницына</w:t>
            </w:r>
            <w:proofErr w:type="spellEnd"/>
            <w:r w:rsidRPr="003E01E2">
              <w:rPr>
                <w:rFonts w:ascii="PT Astra Serif" w:hAnsi="PT Astra Serif"/>
                <w:sz w:val="24"/>
                <w:szCs w:val="24"/>
              </w:rPr>
              <w:t xml:space="preserve"> Людмила Николаевна, директор</w:t>
            </w:r>
          </w:p>
        </w:tc>
        <w:tc>
          <w:tcPr>
            <w:tcW w:w="1701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30" w:type="dxa"/>
          </w:tcPr>
          <w:p w:rsidR="00C44C1E" w:rsidRPr="003E01E2" w:rsidRDefault="00C44C1E" w:rsidP="001144C1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44C1E" w:rsidRPr="003E01E2" w:rsidRDefault="00C44C1E" w:rsidP="00C44C1E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C44C1E" w:rsidRPr="003E01E2" w:rsidRDefault="00C44C1E" w:rsidP="00E04E58">
      <w:pPr>
        <w:tabs>
          <w:tab w:val="left" w:pos="1134"/>
        </w:tabs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sectPr w:rsidR="00C44C1E" w:rsidRPr="003E01E2" w:rsidSect="001144C1">
      <w:pgSz w:w="16840" w:h="11907" w:orient="landscape" w:code="9"/>
      <w:pgMar w:top="851" w:right="567" w:bottom="993" w:left="1134" w:header="57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4C1" w:rsidRDefault="001144C1">
      <w:r>
        <w:separator/>
      </w:r>
    </w:p>
  </w:endnote>
  <w:endnote w:type="continuationSeparator" w:id="0">
    <w:p w:rsidR="001144C1" w:rsidRDefault="00114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4C1" w:rsidRDefault="001144C1">
      <w:r>
        <w:separator/>
      </w:r>
    </w:p>
  </w:footnote>
  <w:footnote w:type="continuationSeparator" w:id="0">
    <w:p w:rsidR="001144C1" w:rsidRDefault="00114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880257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1144C1" w:rsidRPr="001144C1" w:rsidRDefault="001144C1" w:rsidP="001144C1">
        <w:pPr>
          <w:pStyle w:val="a4"/>
          <w:rPr>
            <w:rFonts w:ascii="PT Astra Serif" w:hAnsi="PT Astra Serif"/>
            <w:b w:val="0"/>
            <w:sz w:val="26"/>
            <w:szCs w:val="26"/>
          </w:rPr>
        </w:pPr>
        <w:r w:rsidRPr="001144C1">
          <w:rPr>
            <w:rFonts w:ascii="PT Astra Serif" w:hAnsi="PT Astra Serif"/>
            <w:b w:val="0"/>
            <w:sz w:val="26"/>
            <w:szCs w:val="26"/>
            <w:lang w:val="en-US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4C1" w:rsidRDefault="001144C1" w:rsidP="00BA671E">
    <w:pPr>
      <w:pStyle w:val="a4"/>
      <w:ind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044A2D77"/>
    <w:multiLevelType w:val="hybridMultilevel"/>
    <w:tmpl w:val="F20076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6D41C27"/>
    <w:multiLevelType w:val="hybridMultilevel"/>
    <w:tmpl w:val="B47432BE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27C870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7DD7641"/>
    <w:multiLevelType w:val="multilevel"/>
    <w:tmpl w:val="FC96D34C"/>
    <w:numStyleLink w:val="1"/>
  </w:abstractNum>
  <w:abstractNum w:abstractNumId="18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BA923D1"/>
    <w:multiLevelType w:val="hybridMultilevel"/>
    <w:tmpl w:val="6246AD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3B526C44"/>
    <w:multiLevelType w:val="hybridMultilevel"/>
    <w:tmpl w:val="52329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B672F"/>
    <w:multiLevelType w:val="hybridMultilevel"/>
    <w:tmpl w:val="82E64E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E925E6"/>
    <w:multiLevelType w:val="hybridMultilevel"/>
    <w:tmpl w:val="567EAE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 w15:restartNumberingAfterBreak="0">
    <w:nsid w:val="461A26FA"/>
    <w:multiLevelType w:val="hybridMultilevel"/>
    <w:tmpl w:val="EC7E4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2" w15:restartNumberingAfterBreak="0">
    <w:nsid w:val="553A59B6"/>
    <w:multiLevelType w:val="hybridMultilevel"/>
    <w:tmpl w:val="C8F4DB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2148A"/>
    <w:multiLevelType w:val="multilevel"/>
    <w:tmpl w:val="FC96D34C"/>
    <w:numStyleLink w:val="1"/>
  </w:abstractNum>
  <w:abstractNum w:abstractNumId="34" w15:restartNumberingAfterBreak="0">
    <w:nsid w:val="59AE2502"/>
    <w:multiLevelType w:val="hybridMultilevel"/>
    <w:tmpl w:val="0FDA8D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23022AB"/>
    <w:multiLevelType w:val="hybridMultilevel"/>
    <w:tmpl w:val="4A10BE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44" w15:restartNumberingAfterBreak="0">
    <w:nsid w:val="732815F8"/>
    <w:multiLevelType w:val="hybridMultilevel"/>
    <w:tmpl w:val="00B68F14"/>
    <w:lvl w:ilvl="0" w:tplc="51F22294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45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6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92D04"/>
    <w:multiLevelType w:val="hybridMultilevel"/>
    <w:tmpl w:val="058E84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9D0C58B8">
      <w:start w:val="1"/>
      <w:numFmt w:val="decimal"/>
      <w:lvlText w:val="%2."/>
      <w:lvlJc w:val="left"/>
      <w:pPr>
        <w:ind w:left="1692" w:hanging="61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45"/>
  </w:num>
  <w:num w:numId="12">
    <w:abstractNumId w:val="28"/>
  </w:num>
  <w:num w:numId="13">
    <w:abstractNumId w:val="43"/>
  </w:num>
  <w:num w:numId="14">
    <w:abstractNumId w:val="13"/>
  </w:num>
  <w:num w:numId="15">
    <w:abstractNumId w:val="42"/>
  </w:num>
  <w:num w:numId="16">
    <w:abstractNumId w:val="31"/>
  </w:num>
  <w:num w:numId="17">
    <w:abstractNumId w:val="20"/>
  </w:num>
  <w:num w:numId="18">
    <w:abstractNumId w:val="39"/>
  </w:num>
  <w:num w:numId="19">
    <w:abstractNumId w:val="11"/>
  </w:num>
  <w:num w:numId="20">
    <w:abstractNumId w:val="40"/>
  </w:num>
  <w:num w:numId="21">
    <w:abstractNumId w:val="26"/>
  </w:num>
  <w:num w:numId="22">
    <w:abstractNumId w:val="15"/>
  </w:num>
  <w:num w:numId="23">
    <w:abstractNumId w:val="37"/>
  </w:num>
  <w:num w:numId="24">
    <w:abstractNumId w:val="38"/>
  </w:num>
  <w:num w:numId="25">
    <w:abstractNumId w:val="14"/>
  </w:num>
  <w:num w:numId="26">
    <w:abstractNumId w:val="12"/>
  </w:num>
  <w:num w:numId="27">
    <w:abstractNumId w:val="21"/>
  </w:num>
  <w:num w:numId="28">
    <w:abstractNumId w:val="36"/>
  </w:num>
  <w:num w:numId="29">
    <w:abstractNumId w:val="25"/>
  </w:num>
  <w:num w:numId="30">
    <w:abstractNumId w:val="46"/>
  </w:num>
  <w:num w:numId="31">
    <w:abstractNumId w:val="41"/>
  </w:num>
  <w:num w:numId="32">
    <w:abstractNumId w:val="29"/>
  </w:num>
  <w:num w:numId="33">
    <w:abstractNumId w:val="18"/>
  </w:num>
  <w:num w:numId="34">
    <w:abstractNumId w:val="8"/>
  </w:num>
  <w:num w:numId="35">
    <w:abstractNumId w:val="33"/>
  </w:num>
  <w:num w:numId="36">
    <w:abstractNumId w:val="1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37">
    <w:abstractNumId w:val="10"/>
  </w:num>
  <w:num w:numId="38">
    <w:abstractNumId w:val="22"/>
  </w:num>
  <w:num w:numId="39">
    <w:abstractNumId w:val="44"/>
  </w:num>
  <w:num w:numId="40">
    <w:abstractNumId w:val="47"/>
  </w:num>
  <w:num w:numId="41">
    <w:abstractNumId w:val="9"/>
  </w:num>
  <w:num w:numId="42">
    <w:abstractNumId w:val="27"/>
  </w:num>
  <w:num w:numId="43">
    <w:abstractNumId w:val="35"/>
  </w:num>
  <w:num w:numId="44">
    <w:abstractNumId w:val="34"/>
  </w:num>
  <w:num w:numId="45">
    <w:abstractNumId w:val="32"/>
  </w:num>
  <w:num w:numId="46">
    <w:abstractNumId w:val="23"/>
  </w:num>
  <w:num w:numId="47">
    <w:abstractNumId w:val="19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3307"/>
    <w:rsid w:val="00004484"/>
    <w:rsid w:val="00005E97"/>
    <w:rsid w:val="00010029"/>
    <w:rsid w:val="00020AE4"/>
    <w:rsid w:val="00020BB3"/>
    <w:rsid w:val="00020D36"/>
    <w:rsid w:val="00025FE1"/>
    <w:rsid w:val="000317EA"/>
    <w:rsid w:val="000345FE"/>
    <w:rsid w:val="000410A5"/>
    <w:rsid w:val="00044810"/>
    <w:rsid w:val="00044A55"/>
    <w:rsid w:val="00051BE1"/>
    <w:rsid w:val="00056A3C"/>
    <w:rsid w:val="000576BB"/>
    <w:rsid w:val="00064A38"/>
    <w:rsid w:val="00080F57"/>
    <w:rsid w:val="00082BBA"/>
    <w:rsid w:val="00084FC7"/>
    <w:rsid w:val="00087160"/>
    <w:rsid w:val="000873FC"/>
    <w:rsid w:val="000900CF"/>
    <w:rsid w:val="00092153"/>
    <w:rsid w:val="000937CF"/>
    <w:rsid w:val="00094C31"/>
    <w:rsid w:val="000A1A3A"/>
    <w:rsid w:val="000A32CF"/>
    <w:rsid w:val="000B1BD0"/>
    <w:rsid w:val="000B20AD"/>
    <w:rsid w:val="000B278E"/>
    <w:rsid w:val="000C0773"/>
    <w:rsid w:val="000C3FB8"/>
    <w:rsid w:val="000D4036"/>
    <w:rsid w:val="000D6C0E"/>
    <w:rsid w:val="000E443E"/>
    <w:rsid w:val="000E4E22"/>
    <w:rsid w:val="000E6819"/>
    <w:rsid w:val="000F2047"/>
    <w:rsid w:val="000F41B8"/>
    <w:rsid w:val="000F45FA"/>
    <w:rsid w:val="000F7079"/>
    <w:rsid w:val="00101193"/>
    <w:rsid w:val="00102875"/>
    <w:rsid w:val="00104064"/>
    <w:rsid w:val="001144C1"/>
    <w:rsid w:val="00116445"/>
    <w:rsid w:val="00117698"/>
    <w:rsid w:val="00117F0D"/>
    <w:rsid w:val="001231E9"/>
    <w:rsid w:val="001264DF"/>
    <w:rsid w:val="001358F6"/>
    <w:rsid w:val="001361B2"/>
    <w:rsid w:val="00136761"/>
    <w:rsid w:val="00142B4B"/>
    <w:rsid w:val="001455DC"/>
    <w:rsid w:val="001458FE"/>
    <w:rsid w:val="00153109"/>
    <w:rsid w:val="0015412E"/>
    <w:rsid w:val="001545DD"/>
    <w:rsid w:val="00155496"/>
    <w:rsid w:val="00155DAC"/>
    <w:rsid w:val="00157F91"/>
    <w:rsid w:val="00162720"/>
    <w:rsid w:val="001641E1"/>
    <w:rsid w:val="001706A4"/>
    <w:rsid w:val="00171E30"/>
    <w:rsid w:val="0017244B"/>
    <w:rsid w:val="00183910"/>
    <w:rsid w:val="00183C43"/>
    <w:rsid w:val="001859B6"/>
    <w:rsid w:val="001914CA"/>
    <w:rsid w:val="0019153C"/>
    <w:rsid w:val="00192190"/>
    <w:rsid w:val="0019354A"/>
    <w:rsid w:val="0019574E"/>
    <w:rsid w:val="001A2361"/>
    <w:rsid w:val="001A25FC"/>
    <w:rsid w:val="001A5040"/>
    <w:rsid w:val="001B421C"/>
    <w:rsid w:val="001C697B"/>
    <w:rsid w:val="001D0220"/>
    <w:rsid w:val="001D2B12"/>
    <w:rsid w:val="001D35F7"/>
    <w:rsid w:val="001D6DC9"/>
    <w:rsid w:val="001E4EB6"/>
    <w:rsid w:val="001E6D4F"/>
    <w:rsid w:val="001F2C81"/>
    <w:rsid w:val="001F415B"/>
    <w:rsid w:val="001F76A5"/>
    <w:rsid w:val="001F7EEB"/>
    <w:rsid w:val="00200414"/>
    <w:rsid w:val="00201BA2"/>
    <w:rsid w:val="002033EF"/>
    <w:rsid w:val="00203C53"/>
    <w:rsid w:val="00206184"/>
    <w:rsid w:val="00207F8C"/>
    <w:rsid w:val="0021065C"/>
    <w:rsid w:val="0021115B"/>
    <w:rsid w:val="00214E3D"/>
    <w:rsid w:val="002209CE"/>
    <w:rsid w:val="00225284"/>
    <w:rsid w:val="00232FC0"/>
    <w:rsid w:val="002339A3"/>
    <w:rsid w:val="002361F4"/>
    <w:rsid w:val="00241363"/>
    <w:rsid w:val="00244C9D"/>
    <w:rsid w:val="00244D05"/>
    <w:rsid w:val="00244E29"/>
    <w:rsid w:val="002450C5"/>
    <w:rsid w:val="002608F4"/>
    <w:rsid w:val="00264FB2"/>
    <w:rsid w:val="0026555A"/>
    <w:rsid w:val="002673E5"/>
    <w:rsid w:val="0027344C"/>
    <w:rsid w:val="0027603D"/>
    <w:rsid w:val="0027649A"/>
    <w:rsid w:val="00285B60"/>
    <w:rsid w:val="00292C0A"/>
    <w:rsid w:val="0029340D"/>
    <w:rsid w:val="002935C4"/>
    <w:rsid w:val="002962E3"/>
    <w:rsid w:val="002A03D4"/>
    <w:rsid w:val="002A0BFC"/>
    <w:rsid w:val="002A0FB5"/>
    <w:rsid w:val="002A1AEF"/>
    <w:rsid w:val="002A3AB5"/>
    <w:rsid w:val="002A62A6"/>
    <w:rsid w:val="002B0FD0"/>
    <w:rsid w:val="002B1B24"/>
    <w:rsid w:val="002B2406"/>
    <w:rsid w:val="002B2929"/>
    <w:rsid w:val="002B4BE7"/>
    <w:rsid w:val="002C0658"/>
    <w:rsid w:val="002C13FB"/>
    <w:rsid w:val="002C4922"/>
    <w:rsid w:val="002C5A8B"/>
    <w:rsid w:val="002C7E18"/>
    <w:rsid w:val="002D46A6"/>
    <w:rsid w:val="002D55EE"/>
    <w:rsid w:val="002E5873"/>
    <w:rsid w:val="002E659F"/>
    <w:rsid w:val="002F1AF9"/>
    <w:rsid w:val="002F4EFE"/>
    <w:rsid w:val="002F7974"/>
    <w:rsid w:val="00302C29"/>
    <w:rsid w:val="00305331"/>
    <w:rsid w:val="003112AA"/>
    <w:rsid w:val="003139F3"/>
    <w:rsid w:val="00315BC4"/>
    <w:rsid w:val="003208AC"/>
    <w:rsid w:val="00321D39"/>
    <w:rsid w:val="00323569"/>
    <w:rsid w:val="003312C5"/>
    <w:rsid w:val="003325AE"/>
    <w:rsid w:val="00333174"/>
    <w:rsid w:val="00334C57"/>
    <w:rsid w:val="00344EC4"/>
    <w:rsid w:val="0035029F"/>
    <w:rsid w:val="0035320B"/>
    <w:rsid w:val="00356EAA"/>
    <w:rsid w:val="00357905"/>
    <w:rsid w:val="00357B23"/>
    <w:rsid w:val="00362164"/>
    <w:rsid w:val="00370DB5"/>
    <w:rsid w:val="003808F4"/>
    <w:rsid w:val="003834C8"/>
    <w:rsid w:val="003863F8"/>
    <w:rsid w:val="003876C1"/>
    <w:rsid w:val="003918F7"/>
    <w:rsid w:val="003918F8"/>
    <w:rsid w:val="00394FBA"/>
    <w:rsid w:val="003971A8"/>
    <w:rsid w:val="00397ED8"/>
    <w:rsid w:val="003A1FAA"/>
    <w:rsid w:val="003A32D1"/>
    <w:rsid w:val="003A43A1"/>
    <w:rsid w:val="003A547C"/>
    <w:rsid w:val="003B023F"/>
    <w:rsid w:val="003B09F6"/>
    <w:rsid w:val="003B0FE7"/>
    <w:rsid w:val="003B49A2"/>
    <w:rsid w:val="003B5407"/>
    <w:rsid w:val="003C1997"/>
    <w:rsid w:val="003C60BF"/>
    <w:rsid w:val="003D13EB"/>
    <w:rsid w:val="003D6742"/>
    <w:rsid w:val="003E01E2"/>
    <w:rsid w:val="003E0754"/>
    <w:rsid w:val="003E44F7"/>
    <w:rsid w:val="003E6661"/>
    <w:rsid w:val="003E69A8"/>
    <w:rsid w:val="003E6EFF"/>
    <w:rsid w:val="003E72AC"/>
    <w:rsid w:val="003F3882"/>
    <w:rsid w:val="003F66D9"/>
    <w:rsid w:val="003F775A"/>
    <w:rsid w:val="00406197"/>
    <w:rsid w:val="00407719"/>
    <w:rsid w:val="00412712"/>
    <w:rsid w:val="00412FD1"/>
    <w:rsid w:val="00414167"/>
    <w:rsid w:val="0041685F"/>
    <w:rsid w:val="0042034E"/>
    <w:rsid w:val="00422876"/>
    <w:rsid w:val="00423A9B"/>
    <w:rsid w:val="004337AA"/>
    <w:rsid w:val="00435B91"/>
    <w:rsid w:val="00436194"/>
    <w:rsid w:val="004364BA"/>
    <w:rsid w:val="00437E6F"/>
    <w:rsid w:val="00440C75"/>
    <w:rsid w:val="004432BB"/>
    <w:rsid w:val="00445E32"/>
    <w:rsid w:val="004600E3"/>
    <w:rsid w:val="00460E4E"/>
    <w:rsid w:val="004613EF"/>
    <w:rsid w:val="00473D15"/>
    <w:rsid w:val="00483818"/>
    <w:rsid w:val="004865F5"/>
    <w:rsid w:val="004871E5"/>
    <w:rsid w:val="00487CDF"/>
    <w:rsid w:val="00490A15"/>
    <w:rsid w:val="00491CD9"/>
    <w:rsid w:val="004933AC"/>
    <w:rsid w:val="00494CD8"/>
    <w:rsid w:val="00497494"/>
    <w:rsid w:val="004A02BA"/>
    <w:rsid w:val="004B47C3"/>
    <w:rsid w:val="004C0E82"/>
    <w:rsid w:val="004C1F25"/>
    <w:rsid w:val="004C43F7"/>
    <w:rsid w:val="004C4AD7"/>
    <w:rsid w:val="004C59D9"/>
    <w:rsid w:val="004C5CE3"/>
    <w:rsid w:val="004D25BF"/>
    <w:rsid w:val="004D3E8E"/>
    <w:rsid w:val="004D6A55"/>
    <w:rsid w:val="004D6D74"/>
    <w:rsid w:val="004E2A83"/>
    <w:rsid w:val="004E4CD4"/>
    <w:rsid w:val="004E6C3F"/>
    <w:rsid w:val="004E7B1F"/>
    <w:rsid w:val="004F6560"/>
    <w:rsid w:val="0050350F"/>
    <w:rsid w:val="005055C6"/>
    <w:rsid w:val="005076CE"/>
    <w:rsid w:val="00510DB6"/>
    <w:rsid w:val="00514B98"/>
    <w:rsid w:val="005154DD"/>
    <w:rsid w:val="00516FCF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524D"/>
    <w:rsid w:val="00547166"/>
    <w:rsid w:val="00550391"/>
    <w:rsid w:val="00551B0F"/>
    <w:rsid w:val="00552E3E"/>
    <w:rsid w:val="00554888"/>
    <w:rsid w:val="00557497"/>
    <w:rsid w:val="00557870"/>
    <w:rsid w:val="00557B44"/>
    <w:rsid w:val="0056216B"/>
    <w:rsid w:val="005629C7"/>
    <w:rsid w:val="005649A0"/>
    <w:rsid w:val="00573794"/>
    <w:rsid w:val="00573C08"/>
    <w:rsid w:val="00575FCA"/>
    <w:rsid w:val="005809E9"/>
    <w:rsid w:val="005824E7"/>
    <w:rsid w:val="00586813"/>
    <w:rsid w:val="00590612"/>
    <w:rsid w:val="0059277D"/>
    <w:rsid w:val="00593C9C"/>
    <w:rsid w:val="005950E4"/>
    <w:rsid w:val="00595C49"/>
    <w:rsid w:val="005B5683"/>
    <w:rsid w:val="005C1146"/>
    <w:rsid w:val="005C16FA"/>
    <w:rsid w:val="005D2426"/>
    <w:rsid w:val="005D2A76"/>
    <w:rsid w:val="005D5042"/>
    <w:rsid w:val="005F700D"/>
    <w:rsid w:val="00601903"/>
    <w:rsid w:val="00611345"/>
    <w:rsid w:val="006211C6"/>
    <w:rsid w:val="00623534"/>
    <w:rsid w:val="00624D22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55F47"/>
    <w:rsid w:val="00662ACF"/>
    <w:rsid w:val="00663C16"/>
    <w:rsid w:val="006662D5"/>
    <w:rsid w:val="00677016"/>
    <w:rsid w:val="006837BB"/>
    <w:rsid w:val="00690D90"/>
    <w:rsid w:val="00696031"/>
    <w:rsid w:val="0069763A"/>
    <w:rsid w:val="006A00F5"/>
    <w:rsid w:val="006A25C4"/>
    <w:rsid w:val="006A53B6"/>
    <w:rsid w:val="006B0DEA"/>
    <w:rsid w:val="006B6556"/>
    <w:rsid w:val="006C2D0F"/>
    <w:rsid w:val="006C5A4E"/>
    <w:rsid w:val="006C6A11"/>
    <w:rsid w:val="006D3DA4"/>
    <w:rsid w:val="006D55DD"/>
    <w:rsid w:val="006D74C1"/>
    <w:rsid w:val="006D7620"/>
    <w:rsid w:val="006E071C"/>
    <w:rsid w:val="006E1B4E"/>
    <w:rsid w:val="006E226A"/>
    <w:rsid w:val="006E63AC"/>
    <w:rsid w:val="006E751C"/>
    <w:rsid w:val="006F0695"/>
    <w:rsid w:val="006F07F2"/>
    <w:rsid w:val="006F1BD6"/>
    <w:rsid w:val="006F1BF1"/>
    <w:rsid w:val="006F4206"/>
    <w:rsid w:val="006F5426"/>
    <w:rsid w:val="006F6927"/>
    <w:rsid w:val="006F6BF1"/>
    <w:rsid w:val="007023D9"/>
    <w:rsid w:val="00703E60"/>
    <w:rsid w:val="00711D07"/>
    <w:rsid w:val="00724378"/>
    <w:rsid w:val="00725C98"/>
    <w:rsid w:val="007261BB"/>
    <w:rsid w:val="00736C46"/>
    <w:rsid w:val="007374D0"/>
    <w:rsid w:val="00741878"/>
    <w:rsid w:val="0074199D"/>
    <w:rsid w:val="0074306B"/>
    <w:rsid w:val="00743A6F"/>
    <w:rsid w:val="00744EAD"/>
    <w:rsid w:val="0074553B"/>
    <w:rsid w:val="0074685F"/>
    <w:rsid w:val="007474FC"/>
    <w:rsid w:val="00756430"/>
    <w:rsid w:val="0076270E"/>
    <w:rsid w:val="007772B0"/>
    <w:rsid w:val="0078070B"/>
    <w:rsid w:val="007808A3"/>
    <w:rsid w:val="007810ED"/>
    <w:rsid w:val="00781D9F"/>
    <w:rsid w:val="007820F1"/>
    <w:rsid w:val="00783E8A"/>
    <w:rsid w:val="00791C89"/>
    <w:rsid w:val="00792D92"/>
    <w:rsid w:val="00793959"/>
    <w:rsid w:val="00795728"/>
    <w:rsid w:val="007967C8"/>
    <w:rsid w:val="007967F0"/>
    <w:rsid w:val="007968AB"/>
    <w:rsid w:val="007A1F92"/>
    <w:rsid w:val="007A689B"/>
    <w:rsid w:val="007A731C"/>
    <w:rsid w:val="007B1B10"/>
    <w:rsid w:val="007B2253"/>
    <w:rsid w:val="007B45EE"/>
    <w:rsid w:val="007C0703"/>
    <w:rsid w:val="007C0B31"/>
    <w:rsid w:val="007D2C30"/>
    <w:rsid w:val="007D2FC3"/>
    <w:rsid w:val="007D5FF4"/>
    <w:rsid w:val="007D6413"/>
    <w:rsid w:val="007E0D14"/>
    <w:rsid w:val="007E41C6"/>
    <w:rsid w:val="007F1D58"/>
    <w:rsid w:val="007F3854"/>
    <w:rsid w:val="007F4D1D"/>
    <w:rsid w:val="00804167"/>
    <w:rsid w:val="00810F12"/>
    <w:rsid w:val="00813D88"/>
    <w:rsid w:val="00815AEB"/>
    <w:rsid w:val="00816A35"/>
    <w:rsid w:val="00816FB2"/>
    <w:rsid w:val="00817874"/>
    <w:rsid w:val="008205B0"/>
    <w:rsid w:val="008228F3"/>
    <w:rsid w:val="00822D7E"/>
    <w:rsid w:val="008357B7"/>
    <w:rsid w:val="00842845"/>
    <w:rsid w:val="00846F50"/>
    <w:rsid w:val="008478A6"/>
    <w:rsid w:val="00850010"/>
    <w:rsid w:val="00854EC6"/>
    <w:rsid w:val="008554CA"/>
    <w:rsid w:val="00861138"/>
    <w:rsid w:val="00864AEF"/>
    <w:rsid w:val="00865542"/>
    <w:rsid w:val="00865642"/>
    <w:rsid w:val="00866E29"/>
    <w:rsid w:val="00873F2D"/>
    <w:rsid w:val="00876E81"/>
    <w:rsid w:val="008838B6"/>
    <w:rsid w:val="00884ADF"/>
    <w:rsid w:val="00892546"/>
    <w:rsid w:val="00896FE6"/>
    <w:rsid w:val="008A054C"/>
    <w:rsid w:val="008A267B"/>
    <w:rsid w:val="008A711C"/>
    <w:rsid w:val="008B2128"/>
    <w:rsid w:val="008B2C12"/>
    <w:rsid w:val="008B5A72"/>
    <w:rsid w:val="008B66A0"/>
    <w:rsid w:val="008C15CB"/>
    <w:rsid w:val="008C35AD"/>
    <w:rsid w:val="008C500A"/>
    <w:rsid w:val="008C5842"/>
    <w:rsid w:val="008D0629"/>
    <w:rsid w:val="008D3A98"/>
    <w:rsid w:val="008D52E2"/>
    <w:rsid w:val="008D705E"/>
    <w:rsid w:val="008E262F"/>
    <w:rsid w:val="008E3D1F"/>
    <w:rsid w:val="008E5FF1"/>
    <w:rsid w:val="008F286D"/>
    <w:rsid w:val="008F31B5"/>
    <w:rsid w:val="008F35D0"/>
    <w:rsid w:val="008F667A"/>
    <w:rsid w:val="008F6A26"/>
    <w:rsid w:val="008F748D"/>
    <w:rsid w:val="008F7624"/>
    <w:rsid w:val="008F7C57"/>
    <w:rsid w:val="0090279D"/>
    <w:rsid w:val="00904213"/>
    <w:rsid w:val="009129B4"/>
    <w:rsid w:val="00913FF7"/>
    <w:rsid w:val="009171D4"/>
    <w:rsid w:val="009200F5"/>
    <w:rsid w:val="00921FCC"/>
    <w:rsid w:val="00924134"/>
    <w:rsid w:val="00932020"/>
    <w:rsid w:val="00932EFD"/>
    <w:rsid w:val="00937452"/>
    <w:rsid w:val="009423A8"/>
    <w:rsid w:val="00946B42"/>
    <w:rsid w:val="009546C2"/>
    <w:rsid w:val="009557EC"/>
    <w:rsid w:val="00955DF4"/>
    <w:rsid w:val="00956902"/>
    <w:rsid w:val="009611D1"/>
    <w:rsid w:val="00972192"/>
    <w:rsid w:val="0098021E"/>
    <w:rsid w:val="00982365"/>
    <w:rsid w:val="0098612C"/>
    <w:rsid w:val="00986860"/>
    <w:rsid w:val="00987835"/>
    <w:rsid w:val="00992173"/>
    <w:rsid w:val="0099550E"/>
    <w:rsid w:val="00995F6D"/>
    <w:rsid w:val="009971ED"/>
    <w:rsid w:val="009972CA"/>
    <w:rsid w:val="009A2DD9"/>
    <w:rsid w:val="009A3C7E"/>
    <w:rsid w:val="009A50E0"/>
    <w:rsid w:val="009B1C48"/>
    <w:rsid w:val="009B6767"/>
    <w:rsid w:val="009B6E3D"/>
    <w:rsid w:val="009B7978"/>
    <w:rsid w:val="009C0060"/>
    <w:rsid w:val="009C5BEC"/>
    <w:rsid w:val="009C5C0C"/>
    <w:rsid w:val="009D6EBE"/>
    <w:rsid w:val="009D77D9"/>
    <w:rsid w:val="009E2495"/>
    <w:rsid w:val="009F5873"/>
    <w:rsid w:val="00A00616"/>
    <w:rsid w:val="00A01C23"/>
    <w:rsid w:val="00A035FD"/>
    <w:rsid w:val="00A0646D"/>
    <w:rsid w:val="00A12D21"/>
    <w:rsid w:val="00A12F5B"/>
    <w:rsid w:val="00A15B31"/>
    <w:rsid w:val="00A21DE4"/>
    <w:rsid w:val="00A24513"/>
    <w:rsid w:val="00A2541F"/>
    <w:rsid w:val="00A2686A"/>
    <w:rsid w:val="00A270D5"/>
    <w:rsid w:val="00A331BE"/>
    <w:rsid w:val="00A33DB6"/>
    <w:rsid w:val="00A35941"/>
    <w:rsid w:val="00A40E89"/>
    <w:rsid w:val="00A4239B"/>
    <w:rsid w:val="00A501F5"/>
    <w:rsid w:val="00A57451"/>
    <w:rsid w:val="00A61504"/>
    <w:rsid w:val="00A64D0C"/>
    <w:rsid w:val="00A652F9"/>
    <w:rsid w:val="00A71211"/>
    <w:rsid w:val="00A84528"/>
    <w:rsid w:val="00A84F7C"/>
    <w:rsid w:val="00A85AAE"/>
    <w:rsid w:val="00A86B31"/>
    <w:rsid w:val="00A93119"/>
    <w:rsid w:val="00A957B0"/>
    <w:rsid w:val="00A962D9"/>
    <w:rsid w:val="00A9705F"/>
    <w:rsid w:val="00A9719F"/>
    <w:rsid w:val="00A97D76"/>
    <w:rsid w:val="00AA0121"/>
    <w:rsid w:val="00AA1720"/>
    <w:rsid w:val="00AA1E9E"/>
    <w:rsid w:val="00AA1FA7"/>
    <w:rsid w:val="00AA44DE"/>
    <w:rsid w:val="00AB4938"/>
    <w:rsid w:val="00AC2FE3"/>
    <w:rsid w:val="00AC36BA"/>
    <w:rsid w:val="00AC3B16"/>
    <w:rsid w:val="00AD1057"/>
    <w:rsid w:val="00AD1330"/>
    <w:rsid w:val="00AD224F"/>
    <w:rsid w:val="00AD4FDA"/>
    <w:rsid w:val="00AE0897"/>
    <w:rsid w:val="00AE33AE"/>
    <w:rsid w:val="00AE5F47"/>
    <w:rsid w:val="00AE6B18"/>
    <w:rsid w:val="00AF4E59"/>
    <w:rsid w:val="00AF7AC3"/>
    <w:rsid w:val="00B06DA3"/>
    <w:rsid w:val="00B0799A"/>
    <w:rsid w:val="00B11466"/>
    <w:rsid w:val="00B12B1B"/>
    <w:rsid w:val="00B13145"/>
    <w:rsid w:val="00B13CF1"/>
    <w:rsid w:val="00B20C55"/>
    <w:rsid w:val="00B2617C"/>
    <w:rsid w:val="00B2772D"/>
    <w:rsid w:val="00B33909"/>
    <w:rsid w:val="00B37F99"/>
    <w:rsid w:val="00B410DD"/>
    <w:rsid w:val="00B42369"/>
    <w:rsid w:val="00B442AB"/>
    <w:rsid w:val="00B457CE"/>
    <w:rsid w:val="00B4717F"/>
    <w:rsid w:val="00B5167D"/>
    <w:rsid w:val="00B51C0C"/>
    <w:rsid w:val="00B51FFF"/>
    <w:rsid w:val="00B56619"/>
    <w:rsid w:val="00B568F9"/>
    <w:rsid w:val="00B61212"/>
    <w:rsid w:val="00B6396D"/>
    <w:rsid w:val="00B6443E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0DA5"/>
    <w:rsid w:val="00BA671E"/>
    <w:rsid w:val="00BB1BCF"/>
    <w:rsid w:val="00BB53F9"/>
    <w:rsid w:val="00BC0614"/>
    <w:rsid w:val="00BC4C11"/>
    <w:rsid w:val="00BC5591"/>
    <w:rsid w:val="00BC5F20"/>
    <w:rsid w:val="00BC62C6"/>
    <w:rsid w:val="00BC7CD5"/>
    <w:rsid w:val="00BD045C"/>
    <w:rsid w:val="00BD7B25"/>
    <w:rsid w:val="00BE4B58"/>
    <w:rsid w:val="00BF1468"/>
    <w:rsid w:val="00BF2D5E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472"/>
    <w:rsid w:val="00C246BB"/>
    <w:rsid w:val="00C24A2C"/>
    <w:rsid w:val="00C351E3"/>
    <w:rsid w:val="00C3702D"/>
    <w:rsid w:val="00C42B2E"/>
    <w:rsid w:val="00C43994"/>
    <w:rsid w:val="00C442D2"/>
    <w:rsid w:val="00C44C1E"/>
    <w:rsid w:val="00C61B4D"/>
    <w:rsid w:val="00C61F9A"/>
    <w:rsid w:val="00C62BA7"/>
    <w:rsid w:val="00C642CF"/>
    <w:rsid w:val="00C67628"/>
    <w:rsid w:val="00C72395"/>
    <w:rsid w:val="00C7444E"/>
    <w:rsid w:val="00C755F9"/>
    <w:rsid w:val="00C76109"/>
    <w:rsid w:val="00C77A99"/>
    <w:rsid w:val="00C819DB"/>
    <w:rsid w:val="00C82AA3"/>
    <w:rsid w:val="00C846AF"/>
    <w:rsid w:val="00C9023C"/>
    <w:rsid w:val="00C91B82"/>
    <w:rsid w:val="00C937F9"/>
    <w:rsid w:val="00CA1120"/>
    <w:rsid w:val="00CA351B"/>
    <w:rsid w:val="00CA4EA1"/>
    <w:rsid w:val="00CB1AF0"/>
    <w:rsid w:val="00CB3F82"/>
    <w:rsid w:val="00CB66A8"/>
    <w:rsid w:val="00CB7811"/>
    <w:rsid w:val="00CB7D6C"/>
    <w:rsid w:val="00CC1A0A"/>
    <w:rsid w:val="00CC1D21"/>
    <w:rsid w:val="00CC5D26"/>
    <w:rsid w:val="00CC7437"/>
    <w:rsid w:val="00CC7CC0"/>
    <w:rsid w:val="00CD09A8"/>
    <w:rsid w:val="00CD1CEA"/>
    <w:rsid w:val="00CD2557"/>
    <w:rsid w:val="00CD3969"/>
    <w:rsid w:val="00CE5A99"/>
    <w:rsid w:val="00CF0265"/>
    <w:rsid w:val="00CF0E19"/>
    <w:rsid w:val="00CF3FFC"/>
    <w:rsid w:val="00D06651"/>
    <w:rsid w:val="00D214F6"/>
    <w:rsid w:val="00D22FDA"/>
    <w:rsid w:val="00D2451F"/>
    <w:rsid w:val="00D246B9"/>
    <w:rsid w:val="00D27570"/>
    <w:rsid w:val="00D27C03"/>
    <w:rsid w:val="00D337EB"/>
    <w:rsid w:val="00D363D4"/>
    <w:rsid w:val="00D36AAD"/>
    <w:rsid w:val="00D40B4A"/>
    <w:rsid w:val="00D41A03"/>
    <w:rsid w:val="00D42FDF"/>
    <w:rsid w:val="00D43651"/>
    <w:rsid w:val="00D453C1"/>
    <w:rsid w:val="00D502AB"/>
    <w:rsid w:val="00D508AA"/>
    <w:rsid w:val="00D53B24"/>
    <w:rsid w:val="00D54E82"/>
    <w:rsid w:val="00D60FC8"/>
    <w:rsid w:val="00D61717"/>
    <w:rsid w:val="00D70A00"/>
    <w:rsid w:val="00D779B4"/>
    <w:rsid w:val="00D8491D"/>
    <w:rsid w:val="00D90A95"/>
    <w:rsid w:val="00D91765"/>
    <w:rsid w:val="00D92055"/>
    <w:rsid w:val="00D9262D"/>
    <w:rsid w:val="00DA0A62"/>
    <w:rsid w:val="00DA0EC5"/>
    <w:rsid w:val="00DA5D0E"/>
    <w:rsid w:val="00DB2E91"/>
    <w:rsid w:val="00DC5D74"/>
    <w:rsid w:val="00DC76C7"/>
    <w:rsid w:val="00DD0459"/>
    <w:rsid w:val="00DD0B5A"/>
    <w:rsid w:val="00DD290E"/>
    <w:rsid w:val="00DE303D"/>
    <w:rsid w:val="00E0020D"/>
    <w:rsid w:val="00E0044F"/>
    <w:rsid w:val="00E00F6A"/>
    <w:rsid w:val="00E02157"/>
    <w:rsid w:val="00E04E58"/>
    <w:rsid w:val="00E05F37"/>
    <w:rsid w:val="00E069F1"/>
    <w:rsid w:val="00E076D1"/>
    <w:rsid w:val="00E1351D"/>
    <w:rsid w:val="00E249B8"/>
    <w:rsid w:val="00E3123D"/>
    <w:rsid w:val="00E31C50"/>
    <w:rsid w:val="00E36B55"/>
    <w:rsid w:val="00E44C38"/>
    <w:rsid w:val="00E455FA"/>
    <w:rsid w:val="00E644BC"/>
    <w:rsid w:val="00E67CE1"/>
    <w:rsid w:val="00E7088B"/>
    <w:rsid w:val="00E70C70"/>
    <w:rsid w:val="00E711FF"/>
    <w:rsid w:val="00E71469"/>
    <w:rsid w:val="00E71D6D"/>
    <w:rsid w:val="00E7510E"/>
    <w:rsid w:val="00E76959"/>
    <w:rsid w:val="00E82345"/>
    <w:rsid w:val="00E86FF8"/>
    <w:rsid w:val="00E93E11"/>
    <w:rsid w:val="00E969DE"/>
    <w:rsid w:val="00EA3743"/>
    <w:rsid w:val="00EB07FB"/>
    <w:rsid w:val="00EB15E1"/>
    <w:rsid w:val="00EB590A"/>
    <w:rsid w:val="00EB61B3"/>
    <w:rsid w:val="00EC6EBA"/>
    <w:rsid w:val="00ED090B"/>
    <w:rsid w:val="00EE196B"/>
    <w:rsid w:val="00EE3D6A"/>
    <w:rsid w:val="00EE47C7"/>
    <w:rsid w:val="00EE4AE1"/>
    <w:rsid w:val="00EE5ADE"/>
    <w:rsid w:val="00EE75EB"/>
    <w:rsid w:val="00EE7814"/>
    <w:rsid w:val="00EE7CC4"/>
    <w:rsid w:val="00EF0E8E"/>
    <w:rsid w:val="00EF1779"/>
    <w:rsid w:val="00EF572A"/>
    <w:rsid w:val="00EF64BE"/>
    <w:rsid w:val="00EF6655"/>
    <w:rsid w:val="00EF7210"/>
    <w:rsid w:val="00F0237C"/>
    <w:rsid w:val="00F03F64"/>
    <w:rsid w:val="00F103D4"/>
    <w:rsid w:val="00F1248C"/>
    <w:rsid w:val="00F2022B"/>
    <w:rsid w:val="00F30970"/>
    <w:rsid w:val="00F311B6"/>
    <w:rsid w:val="00F3297A"/>
    <w:rsid w:val="00F32F1E"/>
    <w:rsid w:val="00F33C61"/>
    <w:rsid w:val="00F3557F"/>
    <w:rsid w:val="00F36A59"/>
    <w:rsid w:val="00F452B8"/>
    <w:rsid w:val="00F46482"/>
    <w:rsid w:val="00F4738C"/>
    <w:rsid w:val="00F51ACD"/>
    <w:rsid w:val="00F54168"/>
    <w:rsid w:val="00F5636C"/>
    <w:rsid w:val="00F6466C"/>
    <w:rsid w:val="00F665DA"/>
    <w:rsid w:val="00F66F91"/>
    <w:rsid w:val="00F71735"/>
    <w:rsid w:val="00F73633"/>
    <w:rsid w:val="00F74623"/>
    <w:rsid w:val="00F80A9A"/>
    <w:rsid w:val="00F816A8"/>
    <w:rsid w:val="00F8519D"/>
    <w:rsid w:val="00F85D4D"/>
    <w:rsid w:val="00F86B18"/>
    <w:rsid w:val="00F90E63"/>
    <w:rsid w:val="00F91784"/>
    <w:rsid w:val="00F91AAF"/>
    <w:rsid w:val="00F976D8"/>
    <w:rsid w:val="00FA1179"/>
    <w:rsid w:val="00FA38D1"/>
    <w:rsid w:val="00FA39BB"/>
    <w:rsid w:val="00FA5379"/>
    <w:rsid w:val="00FB13E0"/>
    <w:rsid w:val="00FC3337"/>
    <w:rsid w:val="00FD0168"/>
    <w:rsid w:val="00FD22A6"/>
    <w:rsid w:val="00FD2B5D"/>
    <w:rsid w:val="00FD30F0"/>
    <w:rsid w:val="00FD380B"/>
    <w:rsid w:val="00FD4C2C"/>
    <w:rsid w:val="00FD50B4"/>
    <w:rsid w:val="00FD58FA"/>
    <w:rsid w:val="00FE2F06"/>
    <w:rsid w:val="00FE4F9F"/>
    <w:rsid w:val="00FE7647"/>
    <w:rsid w:val="00FE77A9"/>
    <w:rsid w:val="00FF1E0A"/>
    <w:rsid w:val="00FF29A7"/>
    <w:rsid w:val="00FF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09BF96E"/>
  <w15:docId w15:val="{1C0DB44E-8C6A-4B02-858D-5CFEA750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65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CB9A2-B3F6-4A97-AAFB-7C7F41A68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</TotalTime>
  <Pages>13</Pages>
  <Words>1984</Words>
  <Characters>16102</Characters>
  <Application>Microsoft Office Word</Application>
  <DocSecurity>0</DocSecurity>
  <Lines>134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18050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Юлия Геннадьевна Мурмулева</cp:lastModifiedBy>
  <cp:revision>3</cp:revision>
  <cp:lastPrinted>2024-02-01T10:09:00Z</cp:lastPrinted>
  <dcterms:created xsi:type="dcterms:W3CDTF">2024-02-13T05:00:00Z</dcterms:created>
  <dcterms:modified xsi:type="dcterms:W3CDTF">2024-02-16T10:32:00Z</dcterms:modified>
</cp:coreProperties>
</file>