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3A5" w:rsidRDefault="003003A5" w:rsidP="00BD045C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</w:p>
    <w:p w:rsidR="00BD045C" w:rsidRPr="00E31D46" w:rsidRDefault="00850526" w:rsidP="00BD045C">
      <w:pPr>
        <w:pStyle w:val="a4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w:t xml:space="preserve">  </w:t>
      </w:r>
      <w:r w:rsidR="00BD045C" w:rsidRPr="00E31D4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BD045C" w:rsidRPr="00E31D46" w:rsidRDefault="00BD045C" w:rsidP="00D92618">
      <w:pPr>
        <w:pStyle w:val="a4"/>
        <w:spacing w:before="0" w:line="360" w:lineRule="exact"/>
        <w:ind w:firstLine="0"/>
        <w:rPr>
          <w:rFonts w:ascii="PT Astra Serif" w:hAnsi="PT Astra Serif"/>
          <w:sz w:val="30"/>
          <w:szCs w:val="30"/>
        </w:rPr>
      </w:pPr>
      <w:r w:rsidRPr="00E31D46">
        <w:rPr>
          <w:rFonts w:ascii="PT Astra Serif" w:hAnsi="PT Astra Serif"/>
          <w:sz w:val="30"/>
          <w:szCs w:val="30"/>
        </w:rPr>
        <w:t>ТОМСКОЙ ОБЛАСТИ</w:t>
      </w:r>
    </w:p>
    <w:p w:rsidR="0019354A" w:rsidRPr="00E31D46" w:rsidRDefault="00BD045C" w:rsidP="00D92618">
      <w:pPr>
        <w:spacing w:after="480"/>
        <w:ind w:firstLine="0"/>
        <w:jc w:val="center"/>
        <w:rPr>
          <w:rFonts w:ascii="PT Astra Serif" w:hAnsi="PT Astra Serif"/>
          <w:b/>
          <w:spacing w:val="20"/>
          <w:sz w:val="30"/>
          <w:szCs w:val="30"/>
        </w:rPr>
      </w:pPr>
      <w:r w:rsidRPr="00E31D46">
        <w:rPr>
          <w:rFonts w:ascii="PT Astra Serif" w:hAnsi="PT Astra Serif"/>
          <w:b/>
          <w:spacing w:val="20"/>
          <w:sz w:val="30"/>
          <w:szCs w:val="30"/>
        </w:rPr>
        <w:t>РАСПОРЯЖЕНИЕ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2"/>
        <w:gridCol w:w="4896"/>
      </w:tblGrid>
      <w:tr w:rsidR="004D25BF" w:rsidRPr="00E31D46" w:rsidTr="004D25BF">
        <w:tc>
          <w:tcPr>
            <w:tcW w:w="4927" w:type="dxa"/>
          </w:tcPr>
          <w:p w:rsidR="004D25BF" w:rsidRPr="00AC190C" w:rsidRDefault="004D25BF" w:rsidP="00AC190C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27" w:type="dxa"/>
          </w:tcPr>
          <w:p w:rsidR="004D25BF" w:rsidRPr="00E31D46" w:rsidRDefault="004C234A" w:rsidP="004C234A">
            <w:pPr>
              <w:tabs>
                <w:tab w:val="left" w:pos="3640"/>
                <w:tab w:val="right" w:pos="4711"/>
              </w:tabs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ab/>
              <w:t>№</w:t>
            </w:r>
            <w:r>
              <w:rPr>
                <w:rFonts w:ascii="PT Astra Serif" w:hAnsi="PT Astra Serif"/>
                <w:sz w:val="28"/>
                <w:szCs w:val="28"/>
              </w:rPr>
              <w:tab/>
            </w:r>
            <w:r w:rsidR="00685871">
              <w:rPr>
                <w:rFonts w:ascii="PT Astra Serif" w:hAnsi="PT Astra Serif"/>
                <w:sz w:val="28"/>
                <w:szCs w:val="28"/>
              </w:rPr>
              <w:t xml:space="preserve">                  </w:t>
            </w:r>
          </w:p>
        </w:tc>
      </w:tr>
    </w:tbl>
    <w:p w:rsidR="00192190" w:rsidRPr="00475AEF" w:rsidRDefault="00087160" w:rsidP="00D92618">
      <w:pPr>
        <w:autoSpaceDE w:val="0"/>
        <w:autoSpaceDN w:val="0"/>
        <w:adjustRightInd w:val="0"/>
        <w:spacing w:before="480" w:after="240"/>
        <w:ind w:firstLine="0"/>
        <w:jc w:val="center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t xml:space="preserve">Об определении оператора, ответственного за сбор и обобщение информации о качестве условий оказания услуг организациями социального обслуживания </w:t>
      </w:r>
      <w:r w:rsidR="00F641B1" w:rsidRPr="00475AEF">
        <w:rPr>
          <w:rFonts w:ascii="PT Astra Serif" w:hAnsi="PT Astra Serif"/>
          <w:sz w:val="27"/>
          <w:szCs w:val="27"/>
        </w:rPr>
        <w:t>Томской области</w:t>
      </w:r>
      <w:r w:rsidR="00475AEF">
        <w:rPr>
          <w:rFonts w:ascii="PT Astra Serif" w:hAnsi="PT Astra Serif"/>
          <w:sz w:val="27"/>
          <w:szCs w:val="27"/>
        </w:rPr>
        <w:t>,</w:t>
      </w:r>
      <w:r w:rsidR="00F641B1" w:rsidRPr="00475AEF">
        <w:rPr>
          <w:rFonts w:ascii="PT Astra Serif" w:hAnsi="PT Astra Serif"/>
          <w:sz w:val="27"/>
          <w:szCs w:val="27"/>
        </w:rPr>
        <w:t xml:space="preserve"> в 20</w:t>
      </w:r>
      <w:r w:rsidR="00E31D46" w:rsidRPr="00475AEF">
        <w:rPr>
          <w:rFonts w:ascii="PT Astra Serif" w:hAnsi="PT Astra Serif"/>
          <w:sz w:val="27"/>
          <w:szCs w:val="27"/>
        </w:rPr>
        <w:t>2</w:t>
      </w:r>
      <w:r w:rsidR="0016649B" w:rsidRPr="00475AEF">
        <w:rPr>
          <w:rFonts w:ascii="PT Astra Serif" w:hAnsi="PT Astra Serif"/>
          <w:sz w:val="27"/>
          <w:szCs w:val="27"/>
        </w:rPr>
        <w:t>4</w:t>
      </w:r>
      <w:r w:rsidRPr="00475AEF">
        <w:rPr>
          <w:rFonts w:ascii="PT Astra Serif" w:hAnsi="PT Astra Serif"/>
          <w:sz w:val="27"/>
          <w:szCs w:val="27"/>
        </w:rPr>
        <w:t xml:space="preserve"> году</w:t>
      </w:r>
    </w:p>
    <w:p w:rsidR="0016649B" w:rsidRPr="00475AEF" w:rsidRDefault="00192190" w:rsidP="0016649B">
      <w:pPr>
        <w:pStyle w:val="af2"/>
        <w:numPr>
          <w:ilvl w:val="0"/>
          <w:numId w:val="36"/>
        </w:numPr>
        <w:tabs>
          <w:tab w:val="left" w:pos="851"/>
        </w:tabs>
        <w:ind w:right="-1" w:hanging="153"/>
        <w:jc w:val="both"/>
        <w:rPr>
          <w:rFonts w:ascii="PT Astra Serif" w:hAnsi="PT Astra Serif"/>
          <w:sz w:val="27"/>
          <w:szCs w:val="27"/>
        </w:rPr>
        <w:sectPr w:rsidR="0016649B" w:rsidRPr="00475AEF" w:rsidSect="00192190">
          <w:headerReference w:type="default" r:id="rId8"/>
          <w:footerReference w:type="first" r:id="rId9"/>
          <w:type w:val="continuous"/>
          <w:pgSz w:w="11907" w:h="16840" w:code="9"/>
          <w:pgMar w:top="851" w:right="851" w:bottom="851" w:left="1418" w:header="720" w:footer="567" w:gutter="0"/>
          <w:pgNumType w:start="1"/>
          <w:cols w:space="720"/>
          <w:titlePg/>
          <w:docGrid w:linePitch="354"/>
        </w:sectPr>
      </w:pPr>
      <w:r w:rsidRPr="00475AEF">
        <w:rPr>
          <w:rFonts w:ascii="PT Astra Serif" w:hAnsi="PT Astra Serif"/>
          <w:sz w:val="27"/>
          <w:szCs w:val="27"/>
        </w:rPr>
        <w:t>В соответствии с пунктом 11 ста</w:t>
      </w:r>
      <w:r w:rsidR="0016649B" w:rsidRPr="00475AEF">
        <w:rPr>
          <w:rFonts w:ascii="PT Astra Serif" w:hAnsi="PT Astra Serif"/>
          <w:sz w:val="27"/>
          <w:szCs w:val="27"/>
        </w:rPr>
        <w:t xml:space="preserve">тьи 23.1 Федерального закона от 28 декабря </w:t>
      </w:r>
    </w:p>
    <w:p w:rsidR="00192190" w:rsidRPr="00475AEF" w:rsidRDefault="00192190" w:rsidP="00192190">
      <w:pPr>
        <w:ind w:firstLine="0"/>
        <w:jc w:val="both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lastRenderedPageBreak/>
        <w:t xml:space="preserve">2013 года № 442-ФЗ «Об основах социального обслуживания </w:t>
      </w:r>
      <w:r w:rsidR="00F874B2" w:rsidRPr="00475AEF">
        <w:rPr>
          <w:rFonts w:ascii="PT Astra Serif" w:hAnsi="PT Astra Serif"/>
          <w:sz w:val="27"/>
          <w:szCs w:val="27"/>
        </w:rPr>
        <w:t>граждан в Российской Федерации»</w:t>
      </w:r>
      <w:r w:rsidR="00AC190C" w:rsidRPr="00475AEF">
        <w:rPr>
          <w:rFonts w:ascii="PT Astra Serif" w:hAnsi="PT Astra Serif"/>
          <w:sz w:val="27"/>
          <w:szCs w:val="27"/>
        </w:rPr>
        <w:t>, государстве</w:t>
      </w:r>
      <w:r w:rsidR="007D2B9A" w:rsidRPr="00475AEF">
        <w:rPr>
          <w:rFonts w:ascii="PT Astra Serif" w:hAnsi="PT Astra Serif"/>
          <w:sz w:val="27"/>
          <w:szCs w:val="27"/>
        </w:rPr>
        <w:t xml:space="preserve">нным контрактом от </w:t>
      </w:r>
      <w:r w:rsidR="0016649B" w:rsidRPr="00475AEF">
        <w:rPr>
          <w:rFonts w:ascii="PT Astra Serif" w:hAnsi="PT Astra Serif"/>
          <w:sz w:val="27"/>
          <w:szCs w:val="27"/>
        </w:rPr>
        <w:t>09</w:t>
      </w:r>
      <w:r w:rsidR="007D2B9A" w:rsidRPr="00475AEF">
        <w:rPr>
          <w:rFonts w:ascii="PT Astra Serif" w:hAnsi="PT Astra Serif"/>
          <w:sz w:val="27"/>
          <w:szCs w:val="27"/>
        </w:rPr>
        <w:t>.0</w:t>
      </w:r>
      <w:r w:rsidR="009F26AE" w:rsidRPr="00475AEF">
        <w:rPr>
          <w:rFonts w:ascii="PT Astra Serif" w:hAnsi="PT Astra Serif"/>
          <w:sz w:val="27"/>
          <w:szCs w:val="27"/>
        </w:rPr>
        <w:t>4</w:t>
      </w:r>
      <w:r w:rsidR="00685871" w:rsidRPr="00475AEF">
        <w:rPr>
          <w:rFonts w:ascii="PT Astra Serif" w:hAnsi="PT Astra Serif"/>
          <w:sz w:val="27"/>
          <w:szCs w:val="27"/>
        </w:rPr>
        <w:t>.202</w:t>
      </w:r>
      <w:r w:rsidR="0016649B" w:rsidRPr="00475AEF">
        <w:rPr>
          <w:rFonts w:ascii="PT Astra Serif" w:hAnsi="PT Astra Serif"/>
          <w:sz w:val="27"/>
          <w:szCs w:val="27"/>
        </w:rPr>
        <w:t>4</w:t>
      </w:r>
      <w:r w:rsidR="00F6481B" w:rsidRPr="00475AEF">
        <w:rPr>
          <w:rFonts w:ascii="PT Astra Serif" w:hAnsi="PT Astra Serif"/>
          <w:sz w:val="27"/>
          <w:szCs w:val="27"/>
        </w:rPr>
        <w:t xml:space="preserve"> № </w:t>
      </w:r>
      <w:r w:rsidR="0016649B" w:rsidRPr="00475AEF">
        <w:rPr>
          <w:rFonts w:ascii="PT Astra Serif" w:hAnsi="PT Astra Serif"/>
          <w:sz w:val="27"/>
          <w:szCs w:val="27"/>
        </w:rPr>
        <w:t>0865200000324000284.1</w:t>
      </w:r>
      <w:r w:rsidR="00685871" w:rsidRPr="00475AEF">
        <w:rPr>
          <w:rFonts w:ascii="PT Astra Serif" w:hAnsi="PT Astra Serif"/>
          <w:sz w:val="27"/>
          <w:szCs w:val="27"/>
        </w:rPr>
        <w:t xml:space="preserve"> </w:t>
      </w:r>
      <w:r w:rsidR="00475AEF" w:rsidRPr="00475AEF">
        <w:rPr>
          <w:rFonts w:ascii="PT Astra Serif" w:hAnsi="PT Astra Serif"/>
          <w:sz w:val="27"/>
          <w:szCs w:val="27"/>
        </w:rPr>
        <w:t>на оказание услуг по сбору и обобщению информации о качестве условий оказания услуг организациями социального обслуживания Томской области (в рамках проведения независимой оценки качества условий оказания услуг 9 организациями социального обслуживания Томской области в 2024 году)</w:t>
      </w:r>
      <w:r w:rsidR="003003A5" w:rsidRPr="00475AEF">
        <w:rPr>
          <w:rFonts w:ascii="PT Astra Serif" w:hAnsi="PT Astra Serif"/>
          <w:sz w:val="27"/>
          <w:szCs w:val="27"/>
        </w:rPr>
        <w:t>,</w:t>
      </w:r>
      <w:r w:rsidR="00E71F31" w:rsidRPr="00475AEF">
        <w:rPr>
          <w:rFonts w:ascii="PT Astra Serif" w:hAnsi="PT Astra Serif"/>
          <w:sz w:val="27"/>
          <w:szCs w:val="27"/>
        </w:rPr>
        <w:t xml:space="preserve"> </w:t>
      </w:r>
      <w:r w:rsidRPr="00475AEF">
        <w:rPr>
          <w:rFonts w:ascii="PT Astra Serif" w:hAnsi="PT Astra Serif"/>
          <w:sz w:val="27"/>
          <w:szCs w:val="27"/>
        </w:rPr>
        <w:t>в целях проведения независимой оценки качества условий оказания услуг организациями</w:t>
      </w:r>
      <w:r w:rsidR="00475AEF">
        <w:rPr>
          <w:rFonts w:ascii="PT Astra Serif" w:hAnsi="PT Astra Serif"/>
          <w:sz w:val="27"/>
          <w:szCs w:val="27"/>
        </w:rPr>
        <w:t xml:space="preserve"> </w:t>
      </w:r>
      <w:r w:rsidR="00475AEF" w:rsidRPr="00475AEF">
        <w:rPr>
          <w:rFonts w:ascii="PT Astra Serif" w:hAnsi="PT Astra Serif"/>
          <w:sz w:val="27"/>
          <w:szCs w:val="27"/>
        </w:rPr>
        <w:t>социального обслуживания Томской области</w:t>
      </w:r>
      <w:r w:rsidR="00F641B1" w:rsidRPr="00475AEF">
        <w:rPr>
          <w:rFonts w:ascii="PT Astra Serif" w:hAnsi="PT Astra Serif"/>
          <w:sz w:val="27"/>
          <w:szCs w:val="27"/>
        </w:rPr>
        <w:t xml:space="preserve"> </w:t>
      </w:r>
      <w:bookmarkStart w:id="0" w:name="_GoBack"/>
      <w:bookmarkEnd w:id="0"/>
      <w:r w:rsidR="00114725" w:rsidRPr="00475AEF">
        <w:rPr>
          <w:rFonts w:ascii="PT Astra Serif" w:hAnsi="PT Astra Serif"/>
          <w:sz w:val="27"/>
          <w:szCs w:val="27"/>
        </w:rPr>
        <w:t>в 202</w:t>
      </w:r>
      <w:r w:rsidR="00475AEF">
        <w:rPr>
          <w:rFonts w:ascii="PT Astra Serif" w:hAnsi="PT Astra Serif"/>
          <w:sz w:val="27"/>
          <w:szCs w:val="27"/>
        </w:rPr>
        <w:t>4</w:t>
      </w:r>
      <w:r w:rsidRPr="00475AEF">
        <w:rPr>
          <w:rFonts w:ascii="PT Astra Serif" w:hAnsi="PT Astra Serif"/>
          <w:sz w:val="27"/>
          <w:szCs w:val="27"/>
        </w:rPr>
        <w:t xml:space="preserve"> году</w:t>
      </w:r>
      <w:r w:rsidR="00A93119" w:rsidRPr="00475AEF">
        <w:rPr>
          <w:rFonts w:ascii="PT Astra Serif" w:hAnsi="PT Astra Serif"/>
          <w:sz w:val="27"/>
          <w:szCs w:val="27"/>
        </w:rPr>
        <w:t>:</w:t>
      </w:r>
    </w:p>
    <w:p w:rsidR="00192190" w:rsidRPr="00475AEF" w:rsidRDefault="00192190" w:rsidP="00A91D11">
      <w:pPr>
        <w:pStyle w:val="af2"/>
        <w:numPr>
          <w:ilvl w:val="1"/>
          <w:numId w:val="36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t>определить</w:t>
      </w:r>
      <w:r w:rsidR="007A589B" w:rsidRPr="00475AEF">
        <w:rPr>
          <w:rFonts w:ascii="PT Astra Serif" w:hAnsi="PT Astra Serif"/>
          <w:sz w:val="27"/>
          <w:szCs w:val="27"/>
        </w:rPr>
        <w:t xml:space="preserve"> </w:t>
      </w:r>
      <w:r w:rsidR="00685871" w:rsidRPr="00475AEF">
        <w:rPr>
          <w:rFonts w:ascii="PT Astra Serif" w:hAnsi="PT Astra Serif"/>
          <w:sz w:val="27"/>
          <w:szCs w:val="27"/>
        </w:rPr>
        <w:t>о</w:t>
      </w:r>
      <w:r w:rsidR="007A589B" w:rsidRPr="00475AEF">
        <w:rPr>
          <w:rFonts w:ascii="PT Astra Serif" w:hAnsi="PT Astra Serif"/>
          <w:sz w:val="27"/>
          <w:szCs w:val="27"/>
        </w:rPr>
        <w:t xml:space="preserve">бщество </w:t>
      </w:r>
      <w:r w:rsidR="00E71F31" w:rsidRPr="00475AEF">
        <w:rPr>
          <w:rFonts w:ascii="PT Astra Serif" w:hAnsi="PT Astra Serif"/>
          <w:sz w:val="27"/>
          <w:szCs w:val="27"/>
        </w:rPr>
        <w:t xml:space="preserve">с ограниченной ответственностью </w:t>
      </w:r>
      <w:r w:rsidR="007A589B" w:rsidRPr="00475AEF">
        <w:rPr>
          <w:rFonts w:ascii="PT Astra Serif" w:hAnsi="PT Astra Serif"/>
          <w:sz w:val="27"/>
          <w:szCs w:val="27"/>
        </w:rPr>
        <w:t>«</w:t>
      </w:r>
      <w:r w:rsidR="00475AEF">
        <w:rPr>
          <w:rFonts w:ascii="PT Astra Serif" w:hAnsi="PT Astra Serif"/>
          <w:sz w:val="27"/>
          <w:szCs w:val="27"/>
        </w:rPr>
        <w:t>Региональное агентство независимой оценки качества</w:t>
      </w:r>
      <w:r w:rsidR="007A589B" w:rsidRPr="00475AEF">
        <w:rPr>
          <w:rFonts w:ascii="PT Astra Serif" w:hAnsi="PT Astra Serif"/>
          <w:sz w:val="27"/>
          <w:szCs w:val="27"/>
        </w:rPr>
        <w:t>»</w:t>
      </w:r>
      <w:r w:rsidRPr="00475AEF">
        <w:rPr>
          <w:rFonts w:ascii="PT Astra Serif" w:hAnsi="PT Astra Serif"/>
          <w:sz w:val="27"/>
          <w:szCs w:val="27"/>
        </w:rPr>
        <w:t xml:space="preserve"> оператором, ответственным за сбор и обобщение информации о качестве условий оказания услуг организациями</w:t>
      </w:r>
      <w:r w:rsidR="00475AEF">
        <w:rPr>
          <w:rFonts w:ascii="PT Astra Serif" w:hAnsi="PT Astra Serif"/>
          <w:sz w:val="27"/>
          <w:szCs w:val="27"/>
        </w:rPr>
        <w:t xml:space="preserve"> </w:t>
      </w:r>
      <w:r w:rsidR="00475AEF" w:rsidRPr="00475AEF">
        <w:rPr>
          <w:rFonts w:ascii="PT Astra Serif" w:hAnsi="PT Astra Serif"/>
          <w:sz w:val="27"/>
          <w:szCs w:val="27"/>
        </w:rPr>
        <w:t>социального обслуживания Томской области</w:t>
      </w:r>
      <w:r w:rsidRPr="00475AEF">
        <w:rPr>
          <w:rFonts w:ascii="PT Astra Serif" w:hAnsi="PT Astra Serif"/>
          <w:sz w:val="27"/>
          <w:szCs w:val="27"/>
        </w:rPr>
        <w:t xml:space="preserve"> </w:t>
      </w:r>
      <w:r w:rsidR="00F641B1" w:rsidRPr="00475AEF">
        <w:rPr>
          <w:rFonts w:ascii="PT Astra Serif" w:hAnsi="PT Astra Serif"/>
          <w:sz w:val="27"/>
          <w:szCs w:val="27"/>
        </w:rPr>
        <w:t>в 20</w:t>
      </w:r>
      <w:r w:rsidR="00E31D46" w:rsidRPr="00475AEF">
        <w:rPr>
          <w:rFonts w:ascii="PT Astra Serif" w:hAnsi="PT Astra Serif"/>
          <w:sz w:val="27"/>
          <w:szCs w:val="27"/>
        </w:rPr>
        <w:t>2</w:t>
      </w:r>
      <w:r w:rsidR="00475AEF">
        <w:rPr>
          <w:rFonts w:ascii="PT Astra Serif" w:hAnsi="PT Astra Serif"/>
          <w:sz w:val="27"/>
          <w:szCs w:val="27"/>
        </w:rPr>
        <w:t>4</w:t>
      </w:r>
      <w:r w:rsidR="007A589B" w:rsidRPr="00475AEF">
        <w:rPr>
          <w:rFonts w:ascii="PT Astra Serif" w:hAnsi="PT Astra Serif"/>
          <w:sz w:val="27"/>
          <w:szCs w:val="27"/>
        </w:rPr>
        <w:t xml:space="preserve"> году</w:t>
      </w:r>
      <w:r w:rsidRPr="00475AEF">
        <w:rPr>
          <w:rFonts w:ascii="PT Astra Serif" w:hAnsi="PT Astra Serif"/>
          <w:sz w:val="27"/>
          <w:szCs w:val="27"/>
        </w:rPr>
        <w:t>;</w:t>
      </w:r>
    </w:p>
    <w:p w:rsidR="00192190" w:rsidRPr="00475AEF" w:rsidRDefault="00192190" w:rsidP="00A91D11">
      <w:pPr>
        <w:pStyle w:val="af2"/>
        <w:numPr>
          <w:ilvl w:val="1"/>
          <w:numId w:val="36"/>
        </w:numPr>
        <w:tabs>
          <w:tab w:val="left" w:pos="851"/>
        </w:tabs>
        <w:ind w:left="0" w:firstLine="567"/>
        <w:jc w:val="both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t>назначить ответственным за предоставление оператору общедоступной информ</w:t>
      </w:r>
      <w:r w:rsidR="005B392C" w:rsidRPr="00475AEF">
        <w:rPr>
          <w:rFonts w:ascii="PT Astra Serif" w:hAnsi="PT Astra Serif"/>
          <w:sz w:val="27"/>
          <w:szCs w:val="27"/>
        </w:rPr>
        <w:t xml:space="preserve">ации о деятельности организаций </w:t>
      </w:r>
      <w:r w:rsidR="00475AEF">
        <w:rPr>
          <w:rFonts w:ascii="PT Astra Serif" w:hAnsi="PT Astra Serif"/>
          <w:sz w:val="27"/>
          <w:szCs w:val="27"/>
        </w:rPr>
        <w:t xml:space="preserve">консультанта </w:t>
      </w:r>
      <w:r w:rsidRPr="00475AEF">
        <w:rPr>
          <w:rFonts w:ascii="PT Astra Serif" w:hAnsi="PT Astra Serif"/>
          <w:sz w:val="27"/>
          <w:szCs w:val="27"/>
        </w:rPr>
        <w:t xml:space="preserve">комитета социального обслуживания населения Департамента социальной защиты населения Томской области </w:t>
      </w:r>
      <w:proofErr w:type="spellStart"/>
      <w:r w:rsidR="00A91D11" w:rsidRPr="00475AEF">
        <w:rPr>
          <w:rFonts w:ascii="PT Astra Serif" w:hAnsi="PT Astra Serif"/>
          <w:sz w:val="27"/>
          <w:szCs w:val="27"/>
        </w:rPr>
        <w:t>Мурмулеву</w:t>
      </w:r>
      <w:proofErr w:type="spellEnd"/>
      <w:r w:rsidR="00A91D11" w:rsidRPr="00475AEF">
        <w:rPr>
          <w:rFonts w:ascii="PT Astra Serif" w:hAnsi="PT Astra Serif"/>
          <w:sz w:val="27"/>
          <w:szCs w:val="27"/>
        </w:rPr>
        <w:t xml:space="preserve"> Юлию Геннадьевну</w:t>
      </w:r>
      <w:r w:rsidRPr="00475AEF">
        <w:rPr>
          <w:rFonts w:ascii="PT Astra Serif" w:hAnsi="PT Astra Serif"/>
          <w:sz w:val="27"/>
          <w:szCs w:val="27"/>
        </w:rPr>
        <w:t>.</w:t>
      </w:r>
    </w:p>
    <w:p w:rsidR="00FD380B" w:rsidRPr="00475AEF" w:rsidRDefault="00192190" w:rsidP="00A91D11">
      <w:pPr>
        <w:pStyle w:val="af2"/>
        <w:numPr>
          <w:ilvl w:val="0"/>
          <w:numId w:val="36"/>
        </w:numPr>
        <w:tabs>
          <w:tab w:val="left" w:pos="851"/>
        </w:tabs>
        <w:spacing w:after="720"/>
        <w:ind w:left="0" w:firstLine="567"/>
        <w:jc w:val="both"/>
        <w:rPr>
          <w:rFonts w:ascii="PT Astra Serif" w:hAnsi="PT Astra Serif"/>
          <w:sz w:val="27"/>
          <w:szCs w:val="27"/>
        </w:rPr>
      </w:pPr>
      <w:r w:rsidRPr="00475AEF">
        <w:rPr>
          <w:rFonts w:ascii="PT Astra Serif" w:hAnsi="PT Astra Serif"/>
          <w:sz w:val="27"/>
          <w:szCs w:val="27"/>
        </w:rPr>
        <w:t xml:space="preserve">Контроль за исполнением настоящего распоряжения </w:t>
      </w:r>
      <w:r w:rsidR="00F641B1" w:rsidRPr="00475AEF">
        <w:rPr>
          <w:rFonts w:ascii="PT Astra Serif" w:hAnsi="PT Astra Serif"/>
          <w:sz w:val="27"/>
          <w:szCs w:val="27"/>
        </w:rPr>
        <w:t>возложить на заместителя начальника Департамента</w:t>
      </w:r>
      <w:r w:rsidR="00A91D11" w:rsidRPr="00475AEF">
        <w:rPr>
          <w:rFonts w:ascii="PT Astra Serif" w:hAnsi="PT Astra Serif"/>
          <w:sz w:val="27"/>
          <w:szCs w:val="27"/>
        </w:rPr>
        <w:t xml:space="preserve"> социальной защиты населения Томской области</w:t>
      </w:r>
      <w:r w:rsidR="00F641B1" w:rsidRPr="00475AEF">
        <w:rPr>
          <w:rFonts w:ascii="PT Astra Serif" w:hAnsi="PT Astra Serif"/>
          <w:sz w:val="27"/>
          <w:szCs w:val="27"/>
        </w:rPr>
        <w:t xml:space="preserve"> </w:t>
      </w:r>
      <w:proofErr w:type="spellStart"/>
      <w:r w:rsidR="00F641B1" w:rsidRPr="00475AEF">
        <w:rPr>
          <w:rFonts w:ascii="PT Astra Serif" w:hAnsi="PT Astra Serif"/>
          <w:sz w:val="27"/>
          <w:szCs w:val="27"/>
        </w:rPr>
        <w:t>Костыреву</w:t>
      </w:r>
      <w:proofErr w:type="spellEnd"/>
      <w:r w:rsidR="00F641B1" w:rsidRPr="00475AEF">
        <w:rPr>
          <w:rFonts w:ascii="PT Astra Serif" w:hAnsi="PT Astra Serif"/>
          <w:sz w:val="27"/>
          <w:szCs w:val="27"/>
        </w:rPr>
        <w:t xml:space="preserve"> И.М.</w:t>
      </w:r>
    </w:p>
    <w:tbl>
      <w:tblPr>
        <w:tblStyle w:val="af3"/>
        <w:tblW w:w="9997" w:type="dxa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5070"/>
      </w:tblGrid>
      <w:tr w:rsidR="00D53B24" w:rsidRPr="00475AEF" w:rsidTr="00D53B24">
        <w:tc>
          <w:tcPr>
            <w:tcW w:w="4927" w:type="dxa"/>
          </w:tcPr>
          <w:p w:rsidR="00D53B24" w:rsidRPr="00475AEF" w:rsidRDefault="00685871" w:rsidP="0016649B">
            <w:pPr>
              <w:tabs>
                <w:tab w:val="left" w:pos="10206"/>
              </w:tabs>
              <w:ind w:firstLine="0"/>
              <w:jc w:val="both"/>
              <w:rPr>
                <w:rFonts w:ascii="PT Astra Serif" w:hAnsi="PT Astra Serif"/>
                <w:sz w:val="27"/>
                <w:szCs w:val="27"/>
              </w:rPr>
            </w:pPr>
            <w:r w:rsidRPr="00475AEF">
              <w:rPr>
                <w:rFonts w:ascii="PT Astra Serif" w:hAnsi="PT Astra Serif"/>
                <w:sz w:val="27"/>
                <w:szCs w:val="27"/>
              </w:rPr>
              <w:t>Н</w:t>
            </w:r>
            <w:r w:rsidR="00D53B24" w:rsidRPr="00475AEF">
              <w:rPr>
                <w:rFonts w:ascii="PT Astra Serif" w:hAnsi="PT Astra Serif"/>
                <w:sz w:val="27"/>
                <w:szCs w:val="27"/>
              </w:rPr>
              <w:t>ачальник департамент</w:t>
            </w:r>
            <w:r w:rsidR="004641F8" w:rsidRPr="00475AEF">
              <w:rPr>
                <w:rFonts w:ascii="PT Astra Serif" w:hAnsi="PT Astra Serif"/>
                <w:sz w:val="27"/>
                <w:szCs w:val="27"/>
              </w:rPr>
              <w:t>а</w:t>
            </w:r>
          </w:p>
        </w:tc>
        <w:tc>
          <w:tcPr>
            <w:tcW w:w="5070" w:type="dxa"/>
          </w:tcPr>
          <w:p w:rsidR="00D53B24" w:rsidRPr="00475AEF" w:rsidRDefault="00685871" w:rsidP="00685871">
            <w:pPr>
              <w:tabs>
                <w:tab w:val="left" w:pos="10206"/>
              </w:tabs>
              <w:ind w:firstLine="0"/>
              <w:jc w:val="right"/>
              <w:rPr>
                <w:rFonts w:ascii="PT Astra Serif" w:hAnsi="PT Astra Serif"/>
                <w:sz w:val="27"/>
                <w:szCs w:val="27"/>
              </w:rPr>
            </w:pPr>
            <w:r w:rsidRPr="00475AEF">
              <w:rPr>
                <w:rFonts w:ascii="PT Astra Serif" w:hAnsi="PT Astra Serif"/>
                <w:sz w:val="27"/>
                <w:szCs w:val="27"/>
              </w:rPr>
              <w:t>М</w:t>
            </w:r>
            <w:r w:rsidR="00F641B1" w:rsidRPr="00475AEF">
              <w:rPr>
                <w:rFonts w:ascii="PT Astra Serif" w:hAnsi="PT Astra Serif"/>
                <w:sz w:val="27"/>
                <w:szCs w:val="27"/>
              </w:rPr>
              <w:t>.А.</w:t>
            </w:r>
            <w:r w:rsidR="00A91D11" w:rsidRPr="00475AEF">
              <w:rPr>
                <w:rFonts w:ascii="PT Astra Serif" w:hAnsi="PT Astra Serif"/>
                <w:sz w:val="27"/>
                <w:szCs w:val="27"/>
              </w:rPr>
              <w:t xml:space="preserve"> </w:t>
            </w:r>
            <w:proofErr w:type="spellStart"/>
            <w:r w:rsidR="00F641B1" w:rsidRPr="00475AEF">
              <w:rPr>
                <w:rFonts w:ascii="PT Astra Serif" w:hAnsi="PT Astra Serif"/>
                <w:sz w:val="27"/>
                <w:szCs w:val="27"/>
              </w:rPr>
              <w:t>К</w:t>
            </w:r>
            <w:r w:rsidRPr="00475AEF">
              <w:rPr>
                <w:rFonts w:ascii="PT Astra Serif" w:hAnsi="PT Astra Serif"/>
                <w:sz w:val="27"/>
                <w:szCs w:val="27"/>
              </w:rPr>
              <w:t>иняйкина</w:t>
            </w:r>
            <w:proofErr w:type="spellEnd"/>
          </w:p>
        </w:tc>
      </w:tr>
    </w:tbl>
    <w:p w:rsidR="002B2929" w:rsidRPr="00475AEF" w:rsidRDefault="002B2929" w:rsidP="00087160">
      <w:pPr>
        <w:tabs>
          <w:tab w:val="left" w:pos="1134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7"/>
          <w:szCs w:val="27"/>
        </w:rPr>
      </w:pPr>
    </w:p>
    <w:sectPr w:rsidR="002B2929" w:rsidRPr="00475AEF" w:rsidSect="003003A5">
      <w:type w:val="continuous"/>
      <w:pgSz w:w="11907" w:h="16840" w:code="9"/>
      <w:pgMar w:top="1418" w:right="851" w:bottom="851" w:left="1418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871" w:rsidRDefault="00685871">
      <w:r>
        <w:separator/>
      </w:r>
    </w:p>
  </w:endnote>
  <w:endnote w:type="continuationSeparator" w:id="0">
    <w:p w:rsidR="00685871" w:rsidRDefault="00685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871" w:rsidRPr="00F5567E" w:rsidRDefault="00685871" w:rsidP="00E31D46">
    <w:pPr>
      <w:pStyle w:val="af4"/>
      <w:ind w:left="0"/>
      <w:rPr>
        <w:rFonts w:ascii="PT Astra Serif" w:hAnsi="PT Astra Serif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871" w:rsidRDefault="00685871">
      <w:r>
        <w:separator/>
      </w:r>
    </w:p>
  </w:footnote>
  <w:footnote w:type="continuationSeparator" w:id="0">
    <w:p w:rsidR="00685871" w:rsidRDefault="006858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871" w:rsidRDefault="00475AEF" w:rsidP="004D3E8E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8587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 w15:restartNumberingAfterBreak="0">
    <w:nsid w:val="00000007"/>
    <w:multiLevelType w:val="multilevel"/>
    <w:tmpl w:val="00000006"/>
    <w:lvl w:ilvl="0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 w15:restartNumberingAfterBreak="0">
    <w:nsid w:val="00000009"/>
    <w:multiLevelType w:val="multilevel"/>
    <w:tmpl w:val="00000008"/>
    <w:lvl w:ilvl="0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 w15:restartNumberingAfterBreak="0">
    <w:nsid w:val="0000000B"/>
    <w:multiLevelType w:val="multilevel"/>
    <w:tmpl w:val="B7FA76B0"/>
    <w:lvl w:ilvl="0">
      <w:start w:val="1"/>
      <w:numFmt w:val="decimal"/>
      <w:lvlText w:val="2.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2.5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 w15:restartNumberingAfterBreak="0">
    <w:nsid w:val="00000011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 w15:restartNumberingAfterBreak="0">
    <w:nsid w:val="00000013"/>
    <w:multiLevelType w:val="multilevel"/>
    <w:tmpl w:val="00000012"/>
    <w:lvl w:ilvl="0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2"/>
      <w:numFmt w:val="decimal"/>
      <w:lvlText w:val="4.13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 w15:restartNumberingAfterBreak="0">
    <w:nsid w:val="01914050"/>
    <w:multiLevelType w:val="multilevel"/>
    <w:tmpl w:val="FC96D34C"/>
    <w:styleLink w:val="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9" w15:restartNumberingAfterBreak="0">
    <w:nsid w:val="173464BB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F55A0"/>
    <w:multiLevelType w:val="hybridMultilevel"/>
    <w:tmpl w:val="5150F65A"/>
    <w:lvl w:ilvl="0" w:tplc="FF50640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E06D9"/>
    <w:multiLevelType w:val="hybridMultilevel"/>
    <w:tmpl w:val="DA60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55314"/>
    <w:multiLevelType w:val="hybridMultilevel"/>
    <w:tmpl w:val="63008EA8"/>
    <w:lvl w:ilvl="0" w:tplc="7748A3F4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0044A"/>
    <w:multiLevelType w:val="hybridMultilevel"/>
    <w:tmpl w:val="5FB05C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CA52BD"/>
    <w:multiLevelType w:val="hybridMultilevel"/>
    <w:tmpl w:val="BB0C6FBC"/>
    <w:lvl w:ilvl="0" w:tplc="3E1652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DD7641"/>
    <w:multiLevelType w:val="multilevel"/>
    <w:tmpl w:val="FC96D34C"/>
    <w:numStyleLink w:val="1"/>
  </w:abstractNum>
  <w:abstractNum w:abstractNumId="16" w15:restartNumberingAfterBreak="0">
    <w:nsid w:val="2AA70CA2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BB21927"/>
    <w:multiLevelType w:val="hybridMultilevel"/>
    <w:tmpl w:val="69AC61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254942"/>
    <w:multiLevelType w:val="hybridMultilevel"/>
    <w:tmpl w:val="6BBC664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43ED1932"/>
    <w:multiLevelType w:val="hybridMultilevel"/>
    <w:tmpl w:val="8974C4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25B89"/>
    <w:multiLevelType w:val="multilevel"/>
    <w:tmpl w:val="569AD0D6"/>
    <w:lvl w:ilvl="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lvlText w:val="%1-%2)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1" w15:restartNumberingAfterBreak="0">
    <w:nsid w:val="486803B5"/>
    <w:multiLevelType w:val="hybridMultilevel"/>
    <w:tmpl w:val="4CB298E8"/>
    <w:lvl w:ilvl="0" w:tplc="AE72F3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3403AB"/>
    <w:multiLevelType w:val="hybridMultilevel"/>
    <w:tmpl w:val="B15EF33A"/>
    <w:lvl w:ilvl="0" w:tplc="A6601C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1FE353E"/>
    <w:multiLevelType w:val="hybridMultilevel"/>
    <w:tmpl w:val="77FC9680"/>
    <w:lvl w:ilvl="0" w:tplc="734EFD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21F2E0C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5" w15:restartNumberingAfterBreak="0">
    <w:nsid w:val="57B2148A"/>
    <w:multiLevelType w:val="multilevel"/>
    <w:tmpl w:val="FC96D34C"/>
    <w:numStyleLink w:val="1"/>
  </w:abstractNum>
  <w:abstractNum w:abstractNumId="26" w15:restartNumberingAfterBreak="0">
    <w:nsid w:val="644A28BB"/>
    <w:multiLevelType w:val="hybridMultilevel"/>
    <w:tmpl w:val="77CC44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0828F6"/>
    <w:multiLevelType w:val="multilevel"/>
    <w:tmpl w:val="F52C61B2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6895B6F"/>
    <w:multiLevelType w:val="hybridMultilevel"/>
    <w:tmpl w:val="D90C26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23E89"/>
    <w:multiLevelType w:val="hybridMultilevel"/>
    <w:tmpl w:val="EF1456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3670C9"/>
    <w:multiLevelType w:val="multilevel"/>
    <w:tmpl w:val="EF1456D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871AF0"/>
    <w:multiLevelType w:val="hybridMultilevel"/>
    <w:tmpl w:val="210E5BC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AC00502"/>
    <w:multiLevelType w:val="multilevel"/>
    <w:tmpl w:val="14AC6F14"/>
    <w:lvl w:ilvl="0">
      <w:start w:val="1"/>
      <w:numFmt w:val="decimal"/>
      <w:lvlText w:val="3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3" w15:restartNumberingAfterBreak="0">
    <w:nsid w:val="6EB73C24"/>
    <w:multiLevelType w:val="hybridMultilevel"/>
    <w:tmpl w:val="CFBE6766"/>
    <w:lvl w:ilvl="0" w:tplc="0419000F">
      <w:start w:val="1"/>
      <w:numFmt w:val="decimal"/>
      <w:lvlText w:val="%1."/>
      <w:lvlJc w:val="left"/>
      <w:pPr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34" w15:restartNumberingAfterBreak="0">
    <w:nsid w:val="7B73415B"/>
    <w:multiLevelType w:val="multilevel"/>
    <w:tmpl w:val="4520451C"/>
    <w:lvl w:ilvl="0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4.%1.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5" w15:restartNumberingAfterBreak="0">
    <w:nsid w:val="7BAD6CB5"/>
    <w:multiLevelType w:val="hybridMultilevel"/>
    <w:tmpl w:val="6AC0DADE"/>
    <w:lvl w:ilvl="0" w:tplc="D0CEF03C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34"/>
  </w:num>
  <w:num w:numId="12">
    <w:abstractNumId w:val="21"/>
  </w:num>
  <w:num w:numId="13">
    <w:abstractNumId w:val="33"/>
  </w:num>
  <w:num w:numId="14">
    <w:abstractNumId w:val="11"/>
  </w:num>
  <w:num w:numId="15">
    <w:abstractNumId w:val="32"/>
  </w:num>
  <w:num w:numId="16">
    <w:abstractNumId w:val="24"/>
  </w:num>
  <w:num w:numId="17">
    <w:abstractNumId w:val="17"/>
  </w:num>
  <w:num w:numId="18">
    <w:abstractNumId w:val="29"/>
  </w:num>
  <w:num w:numId="19">
    <w:abstractNumId w:val="9"/>
  </w:num>
  <w:num w:numId="20">
    <w:abstractNumId w:val="30"/>
  </w:num>
  <w:num w:numId="21">
    <w:abstractNumId w:val="20"/>
  </w:num>
  <w:num w:numId="22">
    <w:abstractNumId w:val="13"/>
  </w:num>
  <w:num w:numId="23">
    <w:abstractNumId w:val="27"/>
  </w:num>
  <w:num w:numId="24">
    <w:abstractNumId w:val="28"/>
  </w:num>
  <w:num w:numId="25">
    <w:abstractNumId w:val="12"/>
  </w:num>
  <w:num w:numId="26">
    <w:abstractNumId w:val="10"/>
  </w:num>
  <w:num w:numId="27">
    <w:abstractNumId w:val="18"/>
  </w:num>
  <w:num w:numId="28">
    <w:abstractNumId w:val="26"/>
  </w:num>
  <w:num w:numId="29">
    <w:abstractNumId w:val="19"/>
  </w:num>
  <w:num w:numId="30">
    <w:abstractNumId w:val="35"/>
  </w:num>
  <w:num w:numId="31">
    <w:abstractNumId w:val="31"/>
  </w:num>
  <w:num w:numId="32">
    <w:abstractNumId w:val="22"/>
  </w:num>
  <w:num w:numId="33">
    <w:abstractNumId w:val="16"/>
  </w:num>
  <w:num w:numId="34">
    <w:abstractNumId w:val="8"/>
  </w:num>
  <w:num w:numId="35">
    <w:abstractNumId w:val="25"/>
  </w:num>
  <w:num w:numId="36">
    <w:abstractNumId w:val="15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)"/>
        <w:lvlJc w:val="left"/>
        <w:pPr>
          <w:ind w:left="108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08"/>
  <w:hyphenationZone w:val="425"/>
  <w:drawingGridHorizontalSpacing w:val="13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69"/>
    <w:rsid w:val="00001B6E"/>
    <w:rsid w:val="00002B7D"/>
    <w:rsid w:val="00005E97"/>
    <w:rsid w:val="00025FE1"/>
    <w:rsid w:val="000317EA"/>
    <w:rsid w:val="000345FE"/>
    <w:rsid w:val="000410A5"/>
    <w:rsid w:val="00044810"/>
    <w:rsid w:val="00056A3C"/>
    <w:rsid w:val="00064A38"/>
    <w:rsid w:val="00080F57"/>
    <w:rsid w:val="00082BBA"/>
    <w:rsid w:val="00084FC7"/>
    <w:rsid w:val="00087160"/>
    <w:rsid w:val="000873FC"/>
    <w:rsid w:val="000900CF"/>
    <w:rsid w:val="00092153"/>
    <w:rsid w:val="000937CF"/>
    <w:rsid w:val="00094C31"/>
    <w:rsid w:val="000A1A3A"/>
    <w:rsid w:val="000A32CF"/>
    <w:rsid w:val="000A6CC8"/>
    <w:rsid w:val="000B20AD"/>
    <w:rsid w:val="000D4036"/>
    <w:rsid w:val="000D6C0E"/>
    <w:rsid w:val="000E443E"/>
    <w:rsid w:val="000E4E22"/>
    <w:rsid w:val="000F2047"/>
    <w:rsid w:val="000F41B8"/>
    <w:rsid w:val="000F45FA"/>
    <w:rsid w:val="000F7079"/>
    <w:rsid w:val="00101193"/>
    <w:rsid w:val="00102875"/>
    <w:rsid w:val="00104064"/>
    <w:rsid w:val="00114725"/>
    <w:rsid w:val="00116445"/>
    <w:rsid w:val="00117698"/>
    <w:rsid w:val="00117F0D"/>
    <w:rsid w:val="001231E9"/>
    <w:rsid w:val="001361B2"/>
    <w:rsid w:val="00136761"/>
    <w:rsid w:val="00142B4B"/>
    <w:rsid w:val="001455DC"/>
    <w:rsid w:val="00153109"/>
    <w:rsid w:val="001545DD"/>
    <w:rsid w:val="00155496"/>
    <w:rsid w:val="00155DAC"/>
    <w:rsid w:val="00157F91"/>
    <w:rsid w:val="00162720"/>
    <w:rsid w:val="001641E1"/>
    <w:rsid w:val="0016649B"/>
    <w:rsid w:val="001706A4"/>
    <w:rsid w:val="00171E30"/>
    <w:rsid w:val="0017244B"/>
    <w:rsid w:val="00183910"/>
    <w:rsid w:val="001859B6"/>
    <w:rsid w:val="0019153C"/>
    <w:rsid w:val="00192190"/>
    <w:rsid w:val="0019354A"/>
    <w:rsid w:val="0019574E"/>
    <w:rsid w:val="001A25FC"/>
    <w:rsid w:val="001A5040"/>
    <w:rsid w:val="001B421C"/>
    <w:rsid w:val="001D2B12"/>
    <w:rsid w:val="001D35F7"/>
    <w:rsid w:val="001D6DC9"/>
    <w:rsid w:val="001E4EB6"/>
    <w:rsid w:val="001E6D4F"/>
    <w:rsid w:val="001F76A5"/>
    <w:rsid w:val="001F7EEB"/>
    <w:rsid w:val="00201BA2"/>
    <w:rsid w:val="002033EF"/>
    <w:rsid w:val="00203C53"/>
    <w:rsid w:val="00206184"/>
    <w:rsid w:val="0021065C"/>
    <w:rsid w:val="0021115B"/>
    <w:rsid w:val="002209CE"/>
    <w:rsid w:val="00225284"/>
    <w:rsid w:val="002339A3"/>
    <w:rsid w:val="00241363"/>
    <w:rsid w:val="00244C9D"/>
    <w:rsid w:val="00244D05"/>
    <w:rsid w:val="002450C5"/>
    <w:rsid w:val="002608F4"/>
    <w:rsid w:val="0026555A"/>
    <w:rsid w:val="002673E5"/>
    <w:rsid w:val="0027114B"/>
    <w:rsid w:val="0027344C"/>
    <w:rsid w:val="0027603D"/>
    <w:rsid w:val="0027649A"/>
    <w:rsid w:val="00292C0A"/>
    <w:rsid w:val="0029340D"/>
    <w:rsid w:val="002935C4"/>
    <w:rsid w:val="002962E3"/>
    <w:rsid w:val="002A03D4"/>
    <w:rsid w:val="002A1AEF"/>
    <w:rsid w:val="002A3AB5"/>
    <w:rsid w:val="002B2406"/>
    <w:rsid w:val="002B2929"/>
    <w:rsid w:val="002B4062"/>
    <w:rsid w:val="002C0658"/>
    <w:rsid w:val="002C13FB"/>
    <w:rsid w:val="002C5A8B"/>
    <w:rsid w:val="002C7E18"/>
    <w:rsid w:val="002F1AF9"/>
    <w:rsid w:val="002F4EFE"/>
    <w:rsid w:val="003003A5"/>
    <w:rsid w:val="00302C29"/>
    <w:rsid w:val="00305331"/>
    <w:rsid w:val="00315BC4"/>
    <w:rsid w:val="003208AC"/>
    <w:rsid w:val="00321D39"/>
    <w:rsid w:val="003312C5"/>
    <w:rsid w:val="003325AE"/>
    <w:rsid w:val="00334C57"/>
    <w:rsid w:val="0035029F"/>
    <w:rsid w:val="0035320B"/>
    <w:rsid w:val="00356EAA"/>
    <w:rsid w:val="00357905"/>
    <w:rsid w:val="00362164"/>
    <w:rsid w:val="003808F4"/>
    <w:rsid w:val="003834C8"/>
    <w:rsid w:val="003863F8"/>
    <w:rsid w:val="003876C1"/>
    <w:rsid w:val="003918F7"/>
    <w:rsid w:val="003918F8"/>
    <w:rsid w:val="00394FBA"/>
    <w:rsid w:val="003971A8"/>
    <w:rsid w:val="00397ED8"/>
    <w:rsid w:val="003A267A"/>
    <w:rsid w:val="003A32D1"/>
    <w:rsid w:val="003A43A1"/>
    <w:rsid w:val="003A547C"/>
    <w:rsid w:val="003B023F"/>
    <w:rsid w:val="003B09F6"/>
    <w:rsid w:val="003B0FE7"/>
    <w:rsid w:val="003B49A2"/>
    <w:rsid w:val="003B5407"/>
    <w:rsid w:val="003C1997"/>
    <w:rsid w:val="003C60BF"/>
    <w:rsid w:val="003D6742"/>
    <w:rsid w:val="003E0754"/>
    <w:rsid w:val="003E44F7"/>
    <w:rsid w:val="003E6661"/>
    <w:rsid w:val="003E69A8"/>
    <w:rsid w:val="003E6EFF"/>
    <w:rsid w:val="003F3882"/>
    <w:rsid w:val="003F66D9"/>
    <w:rsid w:val="00406197"/>
    <w:rsid w:val="00412FD1"/>
    <w:rsid w:val="00414167"/>
    <w:rsid w:val="0041685F"/>
    <w:rsid w:val="00422876"/>
    <w:rsid w:val="00423A9B"/>
    <w:rsid w:val="00436194"/>
    <w:rsid w:val="004364BA"/>
    <w:rsid w:val="00440C75"/>
    <w:rsid w:val="004600E3"/>
    <w:rsid w:val="004613EF"/>
    <w:rsid w:val="004641F8"/>
    <w:rsid w:val="00465946"/>
    <w:rsid w:val="00473D15"/>
    <w:rsid w:val="00475AEF"/>
    <w:rsid w:val="00483818"/>
    <w:rsid w:val="004865F5"/>
    <w:rsid w:val="004871E5"/>
    <w:rsid w:val="00487CDF"/>
    <w:rsid w:val="00491CD9"/>
    <w:rsid w:val="00494CD8"/>
    <w:rsid w:val="00497494"/>
    <w:rsid w:val="004B47C3"/>
    <w:rsid w:val="004C0E82"/>
    <w:rsid w:val="004C234A"/>
    <w:rsid w:val="004C43F7"/>
    <w:rsid w:val="004C59D9"/>
    <w:rsid w:val="004C5CE3"/>
    <w:rsid w:val="004D25BF"/>
    <w:rsid w:val="004D3E8E"/>
    <w:rsid w:val="004D6A55"/>
    <w:rsid w:val="004E2A83"/>
    <w:rsid w:val="004E4CD4"/>
    <w:rsid w:val="004E7B1F"/>
    <w:rsid w:val="004F6560"/>
    <w:rsid w:val="005055C6"/>
    <w:rsid w:val="00514B98"/>
    <w:rsid w:val="005154DD"/>
    <w:rsid w:val="00516FCF"/>
    <w:rsid w:val="005238BF"/>
    <w:rsid w:val="00525655"/>
    <w:rsid w:val="00530133"/>
    <w:rsid w:val="005359DC"/>
    <w:rsid w:val="0053643B"/>
    <w:rsid w:val="005378DF"/>
    <w:rsid w:val="005418FC"/>
    <w:rsid w:val="005435FA"/>
    <w:rsid w:val="005449B5"/>
    <w:rsid w:val="00550391"/>
    <w:rsid w:val="00551B0F"/>
    <w:rsid w:val="00552E3E"/>
    <w:rsid w:val="00557497"/>
    <w:rsid w:val="00557870"/>
    <w:rsid w:val="00557B44"/>
    <w:rsid w:val="005649A0"/>
    <w:rsid w:val="00573794"/>
    <w:rsid w:val="00573C08"/>
    <w:rsid w:val="00575FCA"/>
    <w:rsid w:val="005809E9"/>
    <w:rsid w:val="005824E7"/>
    <w:rsid w:val="00586813"/>
    <w:rsid w:val="00590612"/>
    <w:rsid w:val="0059277D"/>
    <w:rsid w:val="005950E4"/>
    <w:rsid w:val="00595C49"/>
    <w:rsid w:val="005B392C"/>
    <w:rsid w:val="005B5683"/>
    <w:rsid w:val="005C1146"/>
    <w:rsid w:val="005C16FA"/>
    <w:rsid w:val="005D2426"/>
    <w:rsid w:val="005D2A76"/>
    <w:rsid w:val="005D5042"/>
    <w:rsid w:val="005F700D"/>
    <w:rsid w:val="00601903"/>
    <w:rsid w:val="00611345"/>
    <w:rsid w:val="006211C6"/>
    <w:rsid w:val="00623534"/>
    <w:rsid w:val="00633B41"/>
    <w:rsid w:val="00633F62"/>
    <w:rsid w:val="006350FF"/>
    <w:rsid w:val="006369A8"/>
    <w:rsid w:val="00643531"/>
    <w:rsid w:val="00643E6B"/>
    <w:rsid w:val="006459A5"/>
    <w:rsid w:val="00646ADB"/>
    <w:rsid w:val="00650D32"/>
    <w:rsid w:val="0065232C"/>
    <w:rsid w:val="00662ACF"/>
    <w:rsid w:val="006662D5"/>
    <w:rsid w:val="00677016"/>
    <w:rsid w:val="006837BB"/>
    <w:rsid w:val="00685871"/>
    <w:rsid w:val="00690D90"/>
    <w:rsid w:val="006A53B6"/>
    <w:rsid w:val="006A73B9"/>
    <w:rsid w:val="006B0DEA"/>
    <w:rsid w:val="006C2D0F"/>
    <w:rsid w:val="006C6A11"/>
    <w:rsid w:val="006D55DD"/>
    <w:rsid w:val="006D7620"/>
    <w:rsid w:val="006E1B4E"/>
    <w:rsid w:val="006E226A"/>
    <w:rsid w:val="006E63AC"/>
    <w:rsid w:val="006E751C"/>
    <w:rsid w:val="006F0695"/>
    <w:rsid w:val="006F07F2"/>
    <w:rsid w:val="006F5426"/>
    <w:rsid w:val="006F6BF1"/>
    <w:rsid w:val="00711D07"/>
    <w:rsid w:val="00724378"/>
    <w:rsid w:val="00725C98"/>
    <w:rsid w:val="00736C46"/>
    <w:rsid w:val="007374D0"/>
    <w:rsid w:val="00741878"/>
    <w:rsid w:val="0074199D"/>
    <w:rsid w:val="00743A6F"/>
    <w:rsid w:val="0074553B"/>
    <w:rsid w:val="0074685F"/>
    <w:rsid w:val="007474FC"/>
    <w:rsid w:val="0075179E"/>
    <w:rsid w:val="007553DD"/>
    <w:rsid w:val="007772B0"/>
    <w:rsid w:val="0078070B"/>
    <w:rsid w:val="007810ED"/>
    <w:rsid w:val="00781D9F"/>
    <w:rsid w:val="00792D92"/>
    <w:rsid w:val="00794869"/>
    <w:rsid w:val="00795728"/>
    <w:rsid w:val="007967C8"/>
    <w:rsid w:val="007967F0"/>
    <w:rsid w:val="007968AB"/>
    <w:rsid w:val="007A1F92"/>
    <w:rsid w:val="007A589B"/>
    <w:rsid w:val="007A689B"/>
    <w:rsid w:val="007A731C"/>
    <w:rsid w:val="007C0703"/>
    <w:rsid w:val="007C0B31"/>
    <w:rsid w:val="007D2B9A"/>
    <w:rsid w:val="007D2C30"/>
    <w:rsid w:val="007D5FF4"/>
    <w:rsid w:val="007D6413"/>
    <w:rsid w:val="007E0D14"/>
    <w:rsid w:val="007E41C6"/>
    <w:rsid w:val="007F1D58"/>
    <w:rsid w:val="007F3854"/>
    <w:rsid w:val="007F4D1D"/>
    <w:rsid w:val="00804167"/>
    <w:rsid w:val="00807B16"/>
    <w:rsid w:val="00813D88"/>
    <w:rsid w:val="00815AEB"/>
    <w:rsid w:val="00816A35"/>
    <w:rsid w:val="00817874"/>
    <w:rsid w:val="008228F3"/>
    <w:rsid w:val="00822D7E"/>
    <w:rsid w:val="0083106F"/>
    <w:rsid w:val="008357B7"/>
    <w:rsid w:val="00842845"/>
    <w:rsid w:val="00846F50"/>
    <w:rsid w:val="008478A6"/>
    <w:rsid w:val="00850010"/>
    <w:rsid w:val="00850526"/>
    <w:rsid w:val="00861138"/>
    <w:rsid w:val="00864AEF"/>
    <w:rsid w:val="00865542"/>
    <w:rsid w:val="00866E29"/>
    <w:rsid w:val="00884ADF"/>
    <w:rsid w:val="00892546"/>
    <w:rsid w:val="00896FE6"/>
    <w:rsid w:val="008A054C"/>
    <w:rsid w:val="008A267B"/>
    <w:rsid w:val="008B2128"/>
    <w:rsid w:val="008B2C12"/>
    <w:rsid w:val="008B5A72"/>
    <w:rsid w:val="008B66A0"/>
    <w:rsid w:val="008C15CB"/>
    <w:rsid w:val="008C35AD"/>
    <w:rsid w:val="008C500A"/>
    <w:rsid w:val="008C5842"/>
    <w:rsid w:val="008D3A98"/>
    <w:rsid w:val="008D52E2"/>
    <w:rsid w:val="008D705E"/>
    <w:rsid w:val="008E262F"/>
    <w:rsid w:val="008E3D1F"/>
    <w:rsid w:val="008F286D"/>
    <w:rsid w:val="008F31B5"/>
    <w:rsid w:val="008F35D0"/>
    <w:rsid w:val="008F667A"/>
    <w:rsid w:val="008F748D"/>
    <w:rsid w:val="008F7624"/>
    <w:rsid w:val="008F7C57"/>
    <w:rsid w:val="0090279D"/>
    <w:rsid w:val="00904213"/>
    <w:rsid w:val="009129B4"/>
    <w:rsid w:val="00913FF7"/>
    <w:rsid w:val="009171D4"/>
    <w:rsid w:val="00921FCC"/>
    <w:rsid w:val="00924134"/>
    <w:rsid w:val="00925257"/>
    <w:rsid w:val="00932020"/>
    <w:rsid w:val="009423A8"/>
    <w:rsid w:val="00946B42"/>
    <w:rsid w:val="009546C2"/>
    <w:rsid w:val="009557EC"/>
    <w:rsid w:val="00955DF4"/>
    <w:rsid w:val="00956902"/>
    <w:rsid w:val="009611D1"/>
    <w:rsid w:val="00982365"/>
    <w:rsid w:val="0098612C"/>
    <w:rsid w:val="00986860"/>
    <w:rsid w:val="00987835"/>
    <w:rsid w:val="00995F6D"/>
    <w:rsid w:val="009971ED"/>
    <w:rsid w:val="009A1143"/>
    <w:rsid w:val="009A2DD9"/>
    <w:rsid w:val="009A5AF6"/>
    <w:rsid w:val="009B1C48"/>
    <w:rsid w:val="009B6767"/>
    <w:rsid w:val="009B7978"/>
    <w:rsid w:val="009C0060"/>
    <w:rsid w:val="009C5BEC"/>
    <w:rsid w:val="009C5C0C"/>
    <w:rsid w:val="009D6EBE"/>
    <w:rsid w:val="009F26AE"/>
    <w:rsid w:val="009F5873"/>
    <w:rsid w:val="00A00616"/>
    <w:rsid w:val="00A01C23"/>
    <w:rsid w:val="00A035FD"/>
    <w:rsid w:val="00A12F5B"/>
    <w:rsid w:val="00A15B31"/>
    <w:rsid w:val="00A21DE4"/>
    <w:rsid w:val="00A24513"/>
    <w:rsid w:val="00A2686A"/>
    <w:rsid w:val="00A270D5"/>
    <w:rsid w:val="00A33DB6"/>
    <w:rsid w:val="00A35941"/>
    <w:rsid w:val="00A40E89"/>
    <w:rsid w:val="00A501F5"/>
    <w:rsid w:val="00A57451"/>
    <w:rsid w:val="00A64D0C"/>
    <w:rsid w:val="00A71211"/>
    <w:rsid w:val="00A762D3"/>
    <w:rsid w:val="00A84F7C"/>
    <w:rsid w:val="00A85AAE"/>
    <w:rsid w:val="00A86B31"/>
    <w:rsid w:val="00A91D11"/>
    <w:rsid w:val="00A93119"/>
    <w:rsid w:val="00A957B0"/>
    <w:rsid w:val="00A9705F"/>
    <w:rsid w:val="00A9719F"/>
    <w:rsid w:val="00A97D76"/>
    <w:rsid w:val="00AA0121"/>
    <w:rsid w:val="00AA1720"/>
    <w:rsid w:val="00AA1FA7"/>
    <w:rsid w:val="00AA44DE"/>
    <w:rsid w:val="00AB4938"/>
    <w:rsid w:val="00AC190C"/>
    <w:rsid w:val="00AC3B16"/>
    <w:rsid w:val="00AD1057"/>
    <w:rsid w:val="00AD1330"/>
    <w:rsid w:val="00AE0897"/>
    <w:rsid w:val="00AE5F47"/>
    <w:rsid w:val="00AF7434"/>
    <w:rsid w:val="00AF7AC3"/>
    <w:rsid w:val="00B05B45"/>
    <w:rsid w:val="00B06DA3"/>
    <w:rsid w:val="00B0799A"/>
    <w:rsid w:val="00B12B1B"/>
    <w:rsid w:val="00B13145"/>
    <w:rsid w:val="00B13CF1"/>
    <w:rsid w:val="00B2617C"/>
    <w:rsid w:val="00B311E4"/>
    <w:rsid w:val="00B33909"/>
    <w:rsid w:val="00B37F99"/>
    <w:rsid w:val="00B42369"/>
    <w:rsid w:val="00B457CE"/>
    <w:rsid w:val="00B4717F"/>
    <w:rsid w:val="00B5167D"/>
    <w:rsid w:val="00B51C0C"/>
    <w:rsid w:val="00B51FFF"/>
    <w:rsid w:val="00B568F9"/>
    <w:rsid w:val="00B6396D"/>
    <w:rsid w:val="00B67631"/>
    <w:rsid w:val="00B717C3"/>
    <w:rsid w:val="00B727D4"/>
    <w:rsid w:val="00B75344"/>
    <w:rsid w:val="00B75482"/>
    <w:rsid w:val="00B800C2"/>
    <w:rsid w:val="00B809BB"/>
    <w:rsid w:val="00B840F4"/>
    <w:rsid w:val="00B91A87"/>
    <w:rsid w:val="00BB1BCF"/>
    <w:rsid w:val="00BB53F9"/>
    <w:rsid w:val="00BC0614"/>
    <w:rsid w:val="00BC5591"/>
    <w:rsid w:val="00BC62C6"/>
    <w:rsid w:val="00BD045C"/>
    <w:rsid w:val="00BE4B58"/>
    <w:rsid w:val="00BF1468"/>
    <w:rsid w:val="00BF2F74"/>
    <w:rsid w:val="00BF4C94"/>
    <w:rsid w:val="00C07A67"/>
    <w:rsid w:val="00C122E9"/>
    <w:rsid w:val="00C12796"/>
    <w:rsid w:val="00C20B53"/>
    <w:rsid w:val="00C20C9B"/>
    <w:rsid w:val="00C2284E"/>
    <w:rsid w:val="00C24A2C"/>
    <w:rsid w:val="00C351E3"/>
    <w:rsid w:val="00C42B2E"/>
    <w:rsid w:val="00C61B4D"/>
    <w:rsid w:val="00C62BA7"/>
    <w:rsid w:val="00C642CF"/>
    <w:rsid w:val="00C72395"/>
    <w:rsid w:val="00C7444E"/>
    <w:rsid w:val="00C755F9"/>
    <w:rsid w:val="00C76109"/>
    <w:rsid w:val="00C77A99"/>
    <w:rsid w:val="00C846AF"/>
    <w:rsid w:val="00C9023C"/>
    <w:rsid w:val="00C91B82"/>
    <w:rsid w:val="00C937F9"/>
    <w:rsid w:val="00CA1120"/>
    <w:rsid w:val="00CA4475"/>
    <w:rsid w:val="00CA4EA1"/>
    <w:rsid w:val="00CB1AF0"/>
    <w:rsid w:val="00CB3F82"/>
    <w:rsid w:val="00CB66A8"/>
    <w:rsid w:val="00CB7811"/>
    <w:rsid w:val="00CB7D6C"/>
    <w:rsid w:val="00CC5D26"/>
    <w:rsid w:val="00CC7437"/>
    <w:rsid w:val="00CC7CC0"/>
    <w:rsid w:val="00CD09A8"/>
    <w:rsid w:val="00CD1CEA"/>
    <w:rsid w:val="00CD3969"/>
    <w:rsid w:val="00CE5A99"/>
    <w:rsid w:val="00CF0265"/>
    <w:rsid w:val="00CF0E19"/>
    <w:rsid w:val="00CF3FFC"/>
    <w:rsid w:val="00D06651"/>
    <w:rsid w:val="00D214F6"/>
    <w:rsid w:val="00D2451F"/>
    <w:rsid w:val="00D246B9"/>
    <w:rsid w:val="00D27570"/>
    <w:rsid w:val="00D27C03"/>
    <w:rsid w:val="00D337EB"/>
    <w:rsid w:val="00D40B4A"/>
    <w:rsid w:val="00D41A03"/>
    <w:rsid w:val="00D453C1"/>
    <w:rsid w:val="00D502AB"/>
    <w:rsid w:val="00D508AA"/>
    <w:rsid w:val="00D53B24"/>
    <w:rsid w:val="00D54E82"/>
    <w:rsid w:val="00D61717"/>
    <w:rsid w:val="00D70A00"/>
    <w:rsid w:val="00D779B4"/>
    <w:rsid w:val="00D8491D"/>
    <w:rsid w:val="00D90A95"/>
    <w:rsid w:val="00D92055"/>
    <w:rsid w:val="00D92618"/>
    <w:rsid w:val="00D9262D"/>
    <w:rsid w:val="00DA0A62"/>
    <w:rsid w:val="00DA0EC5"/>
    <w:rsid w:val="00DC5D74"/>
    <w:rsid w:val="00DD290E"/>
    <w:rsid w:val="00DD2C0A"/>
    <w:rsid w:val="00E02157"/>
    <w:rsid w:val="00E05F37"/>
    <w:rsid w:val="00E069F1"/>
    <w:rsid w:val="00E1351D"/>
    <w:rsid w:val="00E249B8"/>
    <w:rsid w:val="00E3123D"/>
    <w:rsid w:val="00E31D46"/>
    <w:rsid w:val="00E36B55"/>
    <w:rsid w:val="00E44C38"/>
    <w:rsid w:val="00E455FA"/>
    <w:rsid w:val="00E67CE1"/>
    <w:rsid w:val="00E7088B"/>
    <w:rsid w:val="00E70C70"/>
    <w:rsid w:val="00E711FF"/>
    <w:rsid w:val="00E71D6D"/>
    <w:rsid w:val="00E71F31"/>
    <w:rsid w:val="00E7510E"/>
    <w:rsid w:val="00E82345"/>
    <w:rsid w:val="00E86FF8"/>
    <w:rsid w:val="00EA3743"/>
    <w:rsid w:val="00EB07FB"/>
    <w:rsid w:val="00EC6EBA"/>
    <w:rsid w:val="00EE196B"/>
    <w:rsid w:val="00EE4AE1"/>
    <w:rsid w:val="00EE5ADE"/>
    <w:rsid w:val="00EE75EB"/>
    <w:rsid w:val="00EE7814"/>
    <w:rsid w:val="00EF0E8E"/>
    <w:rsid w:val="00EF1779"/>
    <w:rsid w:val="00EF572A"/>
    <w:rsid w:val="00EF64BE"/>
    <w:rsid w:val="00EF6655"/>
    <w:rsid w:val="00EF7210"/>
    <w:rsid w:val="00F0237C"/>
    <w:rsid w:val="00F103D4"/>
    <w:rsid w:val="00F1248C"/>
    <w:rsid w:val="00F2022B"/>
    <w:rsid w:val="00F30970"/>
    <w:rsid w:val="00F311B6"/>
    <w:rsid w:val="00F3297A"/>
    <w:rsid w:val="00F3557F"/>
    <w:rsid w:val="00F36A59"/>
    <w:rsid w:val="00F4738C"/>
    <w:rsid w:val="00F51ACD"/>
    <w:rsid w:val="00F54168"/>
    <w:rsid w:val="00F5567E"/>
    <w:rsid w:val="00F641B1"/>
    <w:rsid w:val="00F6481B"/>
    <w:rsid w:val="00F665DA"/>
    <w:rsid w:val="00F66F91"/>
    <w:rsid w:val="00F71735"/>
    <w:rsid w:val="00F73633"/>
    <w:rsid w:val="00F80A9A"/>
    <w:rsid w:val="00F8519D"/>
    <w:rsid w:val="00F85D4D"/>
    <w:rsid w:val="00F86B18"/>
    <w:rsid w:val="00F874B2"/>
    <w:rsid w:val="00F91784"/>
    <w:rsid w:val="00F91AAF"/>
    <w:rsid w:val="00F976D8"/>
    <w:rsid w:val="00FA1497"/>
    <w:rsid w:val="00FA39BB"/>
    <w:rsid w:val="00FC241B"/>
    <w:rsid w:val="00FD0168"/>
    <w:rsid w:val="00FD22A6"/>
    <w:rsid w:val="00FD2B5D"/>
    <w:rsid w:val="00FD380B"/>
    <w:rsid w:val="00FD58FA"/>
    <w:rsid w:val="00FE2F06"/>
    <w:rsid w:val="00FE4F9F"/>
    <w:rsid w:val="00FE7647"/>
    <w:rsid w:val="00FF1E0A"/>
    <w:rsid w:val="00FF2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D6B7E"/>
  <w15:docId w15:val="{630FE2CC-EEE5-465D-9A68-3D8608FC9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65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semiHidden/>
    <w:rsid w:val="0021065C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semiHidden/>
    <w:rsid w:val="0021065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link w:val="a7"/>
    <w:uiPriority w:val="99"/>
    <w:rsid w:val="0021065C"/>
    <w:pPr>
      <w:tabs>
        <w:tab w:val="center" w:pos="4153"/>
        <w:tab w:val="right" w:pos="8306"/>
      </w:tabs>
    </w:pPr>
  </w:style>
  <w:style w:type="character" w:styleId="a8">
    <w:name w:val="page number"/>
    <w:basedOn w:val="a0"/>
    <w:semiHidden/>
    <w:rsid w:val="0021065C"/>
  </w:style>
  <w:style w:type="paragraph" w:styleId="a9">
    <w:name w:val="caption"/>
    <w:basedOn w:val="a"/>
    <w:next w:val="a"/>
    <w:qFormat/>
    <w:rsid w:val="0021065C"/>
    <w:pPr>
      <w:jc w:val="center"/>
    </w:pPr>
    <w:rPr>
      <w:b/>
      <w:sz w:val="28"/>
    </w:rPr>
  </w:style>
  <w:style w:type="paragraph" w:styleId="2">
    <w:name w:val="Body Text 2"/>
    <w:basedOn w:val="a"/>
    <w:semiHidden/>
    <w:rsid w:val="0021065C"/>
    <w:pPr>
      <w:spacing w:before="120"/>
      <w:ind w:right="5102" w:firstLine="0"/>
      <w:jc w:val="center"/>
    </w:pPr>
  </w:style>
  <w:style w:type="paragraph" w:customStyle="1" w:styleId="aa">
    <w:name w:val="Обращение"/>
    <w:basedOn w:val="a"/>
    <w:next w:val="a"/>
    <w:rsid w:val="0021065C"/>
    <w:pPr>
      <w:spacing w:before="240" w:after="120"/>
      <w:ind w:firstLine="0"/>
      <w:jc w:val="center"/>
    </w:pPr>
    <w:rPr>
      <w:b/>
    </w:rPr>
  </w:style>
  <w:style w:type="paragraph" w:customStyle="1" w:styleId="ab">
    <w:name w:val="Адресные реквизиты"/>
    <w:basedOn w:val="a3"/>
    <w:next w:val="a3"/>
    <w:rsid w:val="0021065C"/>
    <w:pPr>
      <w:jc w:val="left"/>
    </w:pPr>
    <w:rPr>
      <w:sz w:val="16"/>
    </w:rPr>
  </w:style>
  <w:style w:type="paragraph" w:customStyle="1" w:styleId="ac">
    <w:name w:val="Адресат"/>
    <w:basedOn w:val="a"/>
    <w:rsid w:val="0021065C"/>
    <w:pPr>
      <w:spacing w:before="120"/>
      <w:ind w:firstLine="0"/>
    </w:pPr>
    <w:rPr>
      <w:b/>
    </w:rPr>
  </w:style>
  <w:style w:type="paragraph" w:styleId="3">
    <w:name w:val="Body Text 3"/>
    <w:basedOn w:val="a"/>
    <w:semiHidden/>
    <w:rsid w:val="0021065C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Title">
    <w:name w:val="ConsPlusTitle"/>
    <w:rsid w:val="0021065C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ad">
    <w:name w:val="Знак"/>
    <w:basedOn w:val="a"/>
    <w:rsid w:val="0021065C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rsid w:val="002106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1065C"/>
    <w:rPr>
      <w:rFonts w:ascii="Tahoma" w:hAnsi="Tahoma" w:cs="Tahoma"/>
      <w:sz w:val="16"/>
      <w:szCs w:val="16"/>
    </w:rPr>
  </w:style>
  <w:style w:type="paragraph" w:styleId="af">
    <w:name w:val="Body Text Indent"/>
    <w:basedOn w:val="a"/>
    <w:semiHidden/>
    <w:rsid w:val="0021065C"/>
    <w:pPr>
      <w:ind w:firstLine="720"/>
    </w:pPr>
    <w:rPr>
      <w:sz w:val="28"/>
      <w:szCs w:val="28"/>
    </w:rPr>
  </w:style>
  <w:style w:type="paragraph" w:styleId="20">
    <w:name w:val="Body Text Indent 2"/>
    <w:basedOn w:val="a"/>
    <w:semiHidden/>
    <w:rsid w:val="0021065C"/>
    <w:pPr>
      <w:jc w:val="both"/>
    </w:pPr>
    <w:rPr>
      <w:szCs w:val="26"/>
    </w:rPr>
  </w:style>
  <w:style w:type="character" w:styleId="af0">
    <w:name w:val="Hyperlink"/>
    <w:basedOn w:val="a0"/>
    <w:unhideWhenUsed/>
    <w:rsid w:val="00D90A95"/>
    <w:rPr>
      <w:color w:val="0000FF"/>
      <w:u w:val="single"/>
    </w:rPr>
  </w:style>
  <w:style w:type="character" w:customStyle="1" w:styleId="a5">
    <w:name w:val="Верхний колонтитул Знак"/>
    <w:basedOn w:val="a0"/>
    <w:link w:val="a4"/>
    <w:semiHidden/>
    <w:rsid w:val="004364BA"/>
    <w:rPr>
      <w:b/>
      <w:caps/>
      <w:sz w:val="28"/>
    </w:rPr>
  </w:style>
  <w:style w:type="paragraph" w:customStyle="1" w:styleId="ConsPlusCell">
    <w:name w:val="ConsPlusCell"/>
    <w:uiPriority w:val="99"/>
    <w:rsid w:val="005C16F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1">
    <w:name w:val="Нижн.колонтитул первый"/>
    <w:basedOn w:val="a"/>
    <w:rsid w:val="009C5C0C"/>
    <w:pPr>
      <w:keepLines/>
      <w:tabs>
        <w:tab w:val="center" w:pos="4320"/>
      </w:tabs>
      <w:ind w:firstLine="0"/>
      <w:jc w:val="center"/>
    </w:pPr>
    <w:rPr>
      <w:sz w:val="28"/>
    </w:rPr>
  </w:style>
  <w:style w:type="character" w:customStyle="1" w:styleId="a7">
    <w:name w:val="Нижний колонтитул Знак"/>
    <w:basedOn w:val="a0"/>
    <w:link w:val="a6"/>
    <w:uiPriority w:val="99"/>
    <w:rsid w:val="00866E29"/>
    <w:rPr>
      <w:sz w:val="26"/>
    </w:rPr>
  </w:style>
  <w:style w:type="paragraph" w:styleId="af2">
    <w:name w:val="List Paragraph"/>
    <w:basedOn w:val="a"/>
    <w:uiPriority w:val="34"/>
    <w:qFormat/>
    <w:rsid w:val="00B13145"/>
    <w:pPr>
      <w:ind w:left="720"/>
      <w:contextualSpacing/>
    </w:pPr>
  </w:style>
  <w:style w:type="table" w:styleId="af3">
    <w:name w:val="Table Grid"/>
    <w:basedOn w:val="a1"/>
    <w:uiPriority w:val="59"/>
    <w:rsid w:val="00D53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Стиль1"/>
    <w:uiPriority w:val="99"/>
    <w:rsid w:val="00192190"/>
    <w:pPr>
      <w:numPr>
        <w:numId w:val="34"/>
      </w:numPr>
    </w:pPr>
  </w:style>
  <w:style w:type="paragraph" w:customStyle="1" w:styleId="af4">
    <w:name w:val="Исполнитель"/>
    <w:basedOn w:val="a"/>
    <w:autoRedefine/>
    <w:rsid w:val="00E31D46"/>
    <w:pPr>
      <w:ind w:left="-108" w:firstLine="0"/>
    </w:pPr>
    <w:rPr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D5E3DF-1FCA-44ED-8EEC-450DFAAC8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16</TotalTime>
  <Pages>1</Pages>
  <Words>192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/>
  <LinksUpToDate>false</LinksUpToDate>
  <CharactersWithSpaces>1623</CharactersWithSpaces>
  <SharedDoc>false</SharedDoc>
  <HLinks>
    <vt:vector size="30" baseType="variant">
      <vt:variant>
        <vt:i4>6291509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consultantplus://offline/ref=B804320195CFD84E5150E15F8409923CA5FDDFB7839D2E23ABEB9C7202740DC8qAI4K</vt:lpwstr>
      </vt:variant>
      <vt:variant>
        <vt:lpwstr/>
      </vt:variant>
      <vt:variant>
        <vt:i4>65538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consultantplus://offline/ref=B804320195CFD84E5150FF529265CC38A6FE86BF8ECD7076A4E1C9q2IAK</vt:lpwstr>
      </vt:variant>
      <vt:variant>
        <vt:lpwstr/>
      </vt:variant>
      <vt:variant>
        <vt:i4>5046283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5046283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consultantplus://offline/ref=9C0BC54B71F1D0F7F2A2DBC8E8F107B95387B321F7E25FB200BEF35879599FEE7676710AE5F0E9E4BBFAE8t6y9K</vt:lpwstr>
      </vt:variant>
      <vt:variant>
        <vt:lpwstr/>
      </vt:variant>
      <vt:variant>
        <vt:i4>4980819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consultantplus://offline/ref=4259DAFAD7F427E748C885F6C65A2006A01A32A946277AA474CB1B236FE3C11A291CA831BA10102FE40020n1j5E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Юлия Геннадьевна Мурмулева</cp:lastModifiedBy>
  <cp:revision>3</cp:revision>
  <cp:lastPrinted>2023-04-11T06:50:00Z</cp:lastPrinted>
  <dcterms:created xsi:type="dcterms:W3CDTF">2024-04-09T03:57:00Z</dcterms:created>
  <dcterms:modified xsi:type="dcterms:W3CDTF">2024-04-09T04:12:00Z</dcterms:modified>
</cp:coreProperties>
</file>