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045C" w:rsidRPr="00BA749F" w:rsidRDefault="00BD045C" w:rsidP="00BD045C">
      <w:pPr>
        <w:pStyle w:val="a4"/>
        <w:spacing w:before="0" w:after="0" w:line="360" w:lineRule="exact"/>
        <w:ind w:firstLine="0"/>
        <w:rPr>
          <w:rFonts w:ascii="PT Astra Serif" w:hAnsi="PT Astra Serif"/>
          <w:sz w:val="30"/>
          <w:szCs w:val="30"/>
        </w:rPr>
      </w:pPr>
      <w:r w:rsidRPr="00BA749F">
        <w:rPr>
          <w:rFonts w:ascii="PT Astra Serif" w:hAnsi="PT Astra Serif"/>
          <w:sz w:val="30"/>
          <w:szCs w:val="30"/>
        </w:rPr>
        <w:t xml:space="preserve">ДЕПАРТАМЕНТ СОЦИАЛЬНОЙ ЗАЩИТЫ НАСЕЛЕНИЯ </w:t>
      </w:r>
    </w:p>
    <w:p w:rsidR="00BD045C" w:rsidRPr="00BA749F" w:rsidRDefault="00BD045C" w:rsidP="00BD045C">
      <w:pPr>
        <w:pStyle w:val="a4"/>
        <w:spacing w:before="0" w:after="0" w:line="360" w:lineRule="exact"/>
        <w:ind w:firstLine="0"/>
        <w:rPr>
          <w:rFonts w:ascii="PT Astra Serif" w:hAnsi="PT Astra Serif"/>
          <w:sz w:val="30"/>
          <w:szCs w:val="30"/>
        </w:rPr>
      </w:pPr>
      <w:r w:rsidRPr="00BA749F">
        <w:rPr>
          <w:rFonts w:ascii="PT Astra Serif" w:hAnsi="PT Astra Serif"/>
          <w:sz w:val="30"/>
          <w:szCs w:val="30"/>
        </w:rPr>
        <w:t>ТОМСКОЙ ОБЛАСТИ</w:t>
      </w:r>
    </w:p>
    <w:p w:rsidR="00BD045C" w:rsidRPr="00BA749F" w:rsidRDefault="00BD045C" w:rsidP="00BD045C">
      <w:pPr>
        <w:pStyle w:val="a4"/>
        <w:spacing w:before="0" w:after="0"/>
        <w:ind w:firstLine="0"/>
        <w:rPr>
          <w:rFonts w:ascii="PT Astra Serif" w:hAnsi="PT Astra Serif"/>
          <w:spacing w:val="20"/>
          <w:sz w:val="30"/>
          <w:szCs w:val="30"/>
        </w:rPr>
      </w:pPr>
    </w:p>
    <w:p w:rsidR="00BD045C" w:rsidRPr="00BA749F" w:rsidRDefault="00BD045C" w:rsidP="00BD045C">
      <w:pPr>
        <w:ind w:firstLine="0"/>
        <w:jc w:val="center"/>
        <w:rPr>
          <w:rFonts w:ascii="PT Astra Serif" w:hAnsi="PT Astra Serif"/>
          <w:b/>
          <w:spacing w:val="20"/>
          <w:sz w:val="30"/>
          <w:szCs w:val="30"/>
        </w:rPr>
      </w:pPr>
      <w:r w:rsidRPr="00BA749F">
        <w:rPr>
          <w:rFonts w:ascii="PT Astra Serif" w:hAnsi="PT Astra Serif"/>
          <w:b/>
          <w:spacing w:val="20"/>
          <w:sz w:val="30"/>
          <w:szCs w:val="30"/>
        </w:rPr>
        <w:t>РАСПОРЯЖЕНИЕ</w:t>
      </w:r>
    </w:p>
    <w:p w:rsidR="00BD045C" w:rsidRPr="00BA749F" w:rsidRDefault="00BD045C" w:rsidP="00BD045C">
      <w:pPr>
        <w:ind w:firstLine="0"/>
        <w:jc w:val="center"/>
        <w:rPr>
          <w:rFonts w:ascii="PT Astra Serif" w:hAnsi="PT Astra Serif"/>
          <w:sz w:val="28"/>
        </w:rPr>
      </w:pPr>
    </w:p>
    <w:p w:rsidR="0019354A" w:rsidRPr="00BA749F" w:rsidRDefault="00D90A95" w:rsidP="00D90A95">
      <w:pPr>
        <w:pStyle w:val="2"/>
        <w:tabs>
          <w:tab w:val="left" w:pos="5441"/>
          <w:tab w:val="left" w:pos="8222"/>
        </w:tabs>
        <w:spacing w:before="0"/>
        <w:ind w:right="0"/>
        <w:jc w:val="left"/>
        <w:rPr>
          <w:rFonts w:ascii="PT Astra Serif" w:hAnsi="PT Astra Serif"/>
          <w:sz w:val="24"/>
          <w:szCs w:val="24"/>
        </w:rPr>
      </w:pPr>
      <w:r w:rsidRPr="00BA749F">
        <w:rPr>
          <w:rFonts w:ascii="PT Astra Serif" w:hAnsi="PT Astra Serif"/>
          <w:sz w:val="24"/>
          <w:szCs w:val="24"/>
        </w:rPr>
        <w:tab/>
      </w: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7"/>
        <w:gridCol w:w="4927"/>
      </w:tblGrid>
      <w:tr w:rsidR="004D25BF" w:rsidRPr="00BA749F" w:rsidTr="004D25BF">
        <w:tc>
          <w:tcPr>
            <w:tcW w:w="4927" w:type="dxa"/>
          </w:tcPr>
          <w:p w:rsidR="004D25BF" w:rsidRPr="00BA749F" w:rsidRDefault="004D25BF" w:rsidP="001641E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8"/>
                <w:szCs w:val="28"/>
                <w:lang w:val="en-US"/>
              </w:rPr>
            </w:pPr>
          </w:p>
        </w:tc>
        <w:tc>
          <w:tcPr>
            <w:tcW w:w="4927" w:type="dxa"/>
          </w:tcPr>
          <w:p w:rsidR="004D25BF" w:rsidRPr="00AA6728" w:rsidRDefault="00E0020D" w:rsidP="00E0020D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BA749F">
              <w:rPr>
                <w:rFonts w:ascii="PT Astra Serif" w:hAnsi="PT Astra Serif"/>
                <w:sz w:val="28"/>
                <w:szCs w:val="28"/>
              </w:rPr>
              <w:t xml:space="preserve">                              </w:t>
            </w:r>
            <w:r w:rsidR="004D25BF" w:rsidRPr="00AA6728">
              <w:rPr>
                <w:rFonts w:ascii="PT Astra Serif" w:hAnsi="PT Astra Serif"/>
                <w:sz w:val="28"/>
                <w:szCs w:val="28"/>
              </w:rPr>
              <w:t>№</w:t>
            </w:r>
          </w:p>
        </w:tc>
      </w:tr>
    </w:tbl>
    <w:p w:rsidR="007D6413" w:rsidRPr="00AA6728" w:rsidRDefault="007D6413" w:rsidP="004D25BF">
      <w:pPr>
        <w:autoSpaceDE w:val="0"/>
        <w:autoSpaceDN w:val="0"/>
        <w:adjustRightInd w:val="0"/>
        <w:ind w:firstLine="0"/>
        <w:rPr>
          <w:rFonts w:ascii="PT Astra Serif" w:hAnsi="PT Astra Serif"/>
          <w:sz w:val="28"/>
          <w:szCs w:val="28"/>
        </w:rPr>
      </w:pPr>
    </w:p>
    <w:p w:rsidR="004D25BF" w:rsidRPr="00AA6728" w:rsidRDefault="004D25BF" w:rsidP="004D25BF">
      <w:pPr>
        <w:autoSpaceDE w:val="0"/>
        <w:autoSpaceDN w:val="0"/>
        <w:adjustRightInd w:val="0"/>
        <w:ind w:firstLine="0"/>
        <w:rPr>
          <w:rFonts w:ascii="PT Astra Serif" w:hAnsi="PT Astra Serif"/>
          <w:sz w:val="28"/>
          <w:szCs w:val="28"/>
        </w:rPr>
      </w:pPr>
    </w:p>
    <w:p w:rsidR="00793A6A" w:rsidRDefault="00AA6728" w:rsidP="00AA6728">
      <w:pPr>
        <w:ind w:firstLine="0"/>
        <w:jc w:val="center"/>
        <w:rPr>
          <w:rFonts w:ascii="PT Astra Serif" w:hAnsi="PT Astra Serif"/>
          <w:sz w:val="28"/>
          <w:szCs w:val="28"/>
        </w:rPr>
      </w:pPr>
      <w:r w:rsidRPr="00AA6728">
        <w:rPr>
          <w:rFonts w:ascii="PT Astra Serif" w:hAnsi="PT Astra Serif"/>
          <w:sz w:val="28"/>
          <w:szCs w:val="28"/>
        </w:rPr>
        <w:t>О внесении изменени</w:t>
      </w:r>
      <w:r w:rsidR="00793A6A">
        <w:rPr>
          <w:rFonts w:ascii="PT Astra Serif" w:hAnsi="PT Astra Serif"/>
          <w:sz w:val="28"/>
          <w:szCs w:val="28"/>
        </w:rPr>
        <w:t>я</w:t>
      </w:r>
      <w:r w:rsidRPr="00AA6728">
        <w:rPr>
          <w:rFonts w:ascii="PT Astra Serif" w:hAnsi="PT Astra Serif"/>
          <w:sz w:val="28"/>
          <w:szCs w:val="28"/>
        </w:rPr>
        <w:t xml:space="preserve"> в распоряжение </w:t>
      </w:r>
    </w:p>
    <w:p w:rsidR="00192190" w:rsidRDefault="00AA6728" w:rsidP="00AA6728">
      <w:pPr>
        <w:ind w:firstLine="0"/>
        <w:jc w:val="center"/>
        <w:rPr>
          <w:rFonts w:ascii="PT Astra Serif" w:hAnsi="PT Astra Serif"/>
          <w:sz w:val="28"/>
          <w:szCs w:val="28"/>
        </w:rPr>
      </w:pPr>
      <w:bookmarkStart w:id="0" w:name="_GoBack"/>
      <w:bookmarkEnd w:id="0"/>
      <w:r w:rsidRPr="00AA6728">
        <w:rPr>
          <w:rFonts w:ascii="PT Astra Serif" w:hAnsi="PT Astra Serif"/>
          <w:sz w:val="28"/>
          <w:szCs w:val="28"/>
        </w:rPr>
        <w:t>Департамента социальной защиты населения Томской области от 1</w:t>
      </w:r>
      <w:r w:rsidR="00B345B7">
        <w:rPr>
          <w:rFonts w:ascii="PT Astra Serif" w:hAnsi="PT Astra Serif"/>
          <w:sz w:val="28"/>
          <w:szCs w:val="28"/>
        </w:rPr>
        <w:t>8</w:t>
      </w:r>
      <w:r w:rsidRPr="00AA6728">
        <w:rPr>
          <w:rFonts w:ascii="PT Astra Serif" w:hAnsi="PT Astra Serif"/>
          <w:sz w:val="28"/>
          <w:szCs w:val="28"/>
        </w:rPr>
        <w:t>.01.20</w:t>
      </w:r>
      <w:r w:rsidR="00B345B7">
        <w:rPr>
          <w:rFonts w:ascii="PT Astra Serif" w:hAnsi="PT Astra Serif"/>
          <w:sz w:val="28"/>
          <w:szCs w:val="28"/>
        </w:rPr>
        <w:t>24 № 9</w:t>
      </w:r>
    </w:p>
    <w:p w:rsidR="00AA6728" w:rsidRPr="00AA6728" w:rsidRDefault="00AA6728" w:rsidP="00192190">
      <w:pPr>
        <w:ind w:firstLine="0"/>
        <w:jc w:val="both"/>
        <w:rPr>
          <w:rFonts w:ascii="PT Astra Serif" w:hAnsi="PT Astra Serif"/>
          <w:sz w:val="28"/>
          <w:szCs w:val="28"/>
        </w:rPr>
      </w:pPr>
    </w:p>
    <w:p w:rsidR="00BA749F" w:rsidRPr="00AA6728" w:rsidRDefault="003112AA" w:rsidP="00BA749F">
      <w:pPr>
        <w:ind w:firstLine="567"/>
        <w:jc w:val="both"/>
        <w:rPr>
          <w:rFonts w:ascii="PT Astra Serif" w:hAnsi="PT Astra Serif"/>
          <w:sz w:val="28"/>
          <w:szCs w:val="28"/>
        </w:rPr>
      </w:pPr>
      <w:r w:rsidRPr="00AA6728">
        <w:rPr>
          <w:rFonts w:ascii="PT Astra Serif" w:hAnsi="PT Astra Serif"/>
          <w:sz w:val="28"/>
          <w:szCs w:val="28"/>
        </w:rPr>
        <w:t xml:space="preserve">В </w:t>
      </w:r>
      <w:r w:rsidR="0057096B" w:rsidRPr="00AA6728">
        <w:rPr>
          <w:rFonts w:ascii="PT Astra Serif" w:hAnsi="PT Astra Serif"/>
          <w:sz w:val="28"/>
          <w:szCs w:val="28"/>
        </w:rPr>
        <w:t xml:space="preserve">связи с кадровыми изменениями внести в распоряжение Департамента социальной защиты населения Томской области </w:t>
      </w:r>
      <w:r w:rsidR="00192190" w:rsidRPr="00AA6728">
        <w:rPr>
          <w:rFonts w:ascii="PT Astra Serif" w:hAnsi="PT Astra Serif"/>
          <w:sz w:val="28"/>
          <w:szCs w:val="28"/>
        </w:rPr>
        <w:t>о</w:t>
      </w:r>
      <w:r w:rsidR="00BA749F" w:rsidRPr="00AA6728">
        <w:rPr>
          <w:rFonts w:ascii="PT Astra Serif" w:hAnsi="PT Astra Serif"/>
          <w:sz w:val="28"/>
          <w:szCs w:val="28"/>
        </w:rPr>
        <w:t xml:space="preserve">т </w:t>
      </w:r>
      <w:r w:rsidR="0057096B" w:rsidRPr="00AA6728">
        <w:rPr>
          <w:rFonts w:ascii="PT Astra Serif" w:hAnsi="PT Astra Serif"/>
          <w:sz w:val="28"/>
          <w:szCs w:val="28"/>
        </w:rPr>
        <w:t>18.01.2024</w:t>
      </w:r>
      <w:r w:rsidRPr="00AA6728">
        <w:rPr>
          <w:rFonts w:ascii="PT Astra Serif" w:hAnsi="PT Astra Serif"/>
          <w:sz w:val="28"/>
          <w:szCs w:val="28"/>
        </w:rPr>
        <w:t xml:space="preserve"> № </w:t>
      </w:r>
      <w:r w:rsidR="0057096B" w:rsidRPr="00AA6728">
        <w:rPr>
          <w:rFonts w:ascii="PT Astra Serif" w:hAnsi="PT Astra Serif"/>
          <w:sz w:val="28"/>
          <w:szCs w:val="28"/>
        </w:rPr>
        <w:t>9</w:t>
      </w:r>
      <w:r w:rsidR="00192190" w:rsidRPr="00AA6728">
        <w:rPr>
          <w:rFonts w:ascii="PT Astra Serif" w:hAnsi="PT Astra Serif"/>
          <w:sz w:val="28"/>
          <w:szCs w:val="28"/>
        </w:rPr>
        <w:t xml:space="preserve"> «</w:t>
      </w:r>
      <w:r w:rsidR="0057096B" w:rsidRPr="00AA6728">
        <w:rPr>
          <w:rFonts w:ascii="PT Astra Serif" w:hAnsi="PT Astra Serif"/>
          <w:sz w:val="28"/>
          <w:szCs w:val="28"/>
        </w:rPr>
        <w:t xml:space="preserve">О назначении ответственных по отдельным вопросам организации независимой оценки качества условий оказания услуг организациями социального обслуживания Томской области в 2024 году» </w:t>
      </w:r>
      <w:r w:rsidR="0057096B" w:rsidRPr="00AA6728">
        <w:rPr>
          <w:rFonts w:ascii="PT Astra Serif" w:eastAsia="Calibri" w:hAnsi="PT Astra Serif" w:cs="PT Astra Serif"/>
          <w:sz w:val="28"/>
          <w:szCs w:val="28"/>
          <w:lang w:eastAsia="en-US"/>
        </w:rPr>
        <w:t>изменение, изл</w:t>
      </w:r>
      <w:r w:rsidR="00793A6A">
        <w:rPr>
          <w:rFonts w:ascii="PT Astra Serif" w:eastAsia="Calibri" w:hAnsi="PT Astra Serif" w:cs="PT Astra Serif"/>
          <w:sz w:val="28"/>
          <w:szCs w:val="28"/>
          <w:lang w:eastAsia="en-US"/>
        </w:rPr>
        <w:t xml:space="preserve">ожив абзац первый подпункта 1) </w:t>
      </w:r>
      <w:r w:rsidR="0057096B" w:rsidRPr="00AA6728">
        <w:rPr>
          <w:rFonts w:ascii="PT Astra Serif" w:eastAsia="Calibri" w:hAnsi="PT Astra Serif" w:cs="PT Astra Serif"/>
          <w:sz w:val="28"/>
          <w:szCs w:val="28"/>
          <w:lang w:eastAsia="en-US"/>
        </w:rPr>
        <w:t>пункта 1 в следующей редакции</w:t>
      </w:r>
      <w:r w:rsidR="00BA749F" w:rsidRPr="00AA6728">
        <w:rPr>
          <w:rFonts w:ascii="PT Astra Serif" w:hAnsi="PT Astra Serif"/>
          <w:sz w:val="28"/>
          <w:szCs w:val="28"/>
        </w:rPr>
        <w:t>:</w:t>
      </w:r>
    </w:p>
    <w:p w:rsidR="00593C9C" w:rsidRPr="00AA6728" w:rsidRDefault="0057096B" w:rsidP="00BA749F">
      <w:pPr>
        <w:ind w:firstLine="567"/>
        <w:jc w:val="both"/>
        <w:rPr>
          <w:rFonts w:ascii="PT Astra Serif" w:hAnsi="PT Astra Serif"/>
          <w:sz w:val="28"/>
          <w:szCs w:val="28"/>
        </w:rPr>
      </w:pPr>
      <w:r w:rsidRPr="00AA6728">
        <w:rPr>
          <w:rFonts w:ascii="PT Astra Serif" w:hAnsi="PT Astra Serif"/>
          <w:sz w:val="28"/>
          <w:szCs w:val="28"/>
        </w:rPr>
        <w:t>«</w:t>
      </w:r>
      <w:r w:rsidR="00BA749F" w:rsidRPr="00AA6728">
        <w:rPr>
          <w:rFonts w:ascii="PT Astra Serif" w:hAnsi="PT Astra Serif"/>
          <w:sz w:val="28"/>
          <w:szCs w:val="28"/>
        </w:rPr>
        <w:t xml:space="preserve">1) </w:t>
      </w:r>
      <w:r w:rsidR="00AD224F" w:rsidRPr="00AA6728">
        <w:rPr>
          <w:rFonts w:ascii="PT Astra Serif" w:hAnsi="PT Astra Serif"/>
          <w:sz w:val="28"/>
          <w:szCs w:val="28"/>
        </w:rPr>
        <w:t>Мурмулеву Юлию Геннадьевну</w:t>
      </w:r>
      <w:r w:rsidR="000C3FB8" w:rsidRPr="00AA6728">
        <w:rPr>
          <w:rFonts w:ascii="PT Astra Serif" w:hAnsi="PT Astra Serif"/>
          <w:sz w:val="28"/>
          <w:szCs w:val="28"/>
        </w:rPr>
        <w:t xml:space="preserve">, </w:t>
      </w:r>
      <w:r w:rsidRPr="00AA6728">
        <w:rPr>
          <w:rFonts w:ascii="PT Astra Serif" w:hAnsi="PT Astra Serif"/>
          <w:sz w:val="28"/>
          <w:szCs w:val="28"/>
        </w:rPr>
        <w:t>консультанта</w:t>
      </w:r>
      <w:r w:rsidR="000C3FB8" w:rsidRPr="00AA6728">
        <w:rPr>
          <w:rFonts w:ascii="PT Astra Serif" w:hAnsi="PT Astra Serif"/>
          <w:sz w:val="28"/>
          <w:szCs w:val="28"/>
        </w:rPr>
        <w:t xml:space="preserve"> </w:t>
      </w:r>
      <w:r w:rsidR="00445E32" w:rsidRPr="00AA6728">
        <w:rPr>
          <w:rFonts w:ascii="PT Astra Serif" w:hAnsi="PT Astra Serif"/>
          <w:sz w:val="28"/>
          <w:szCs w:val="28"/>
        </w:rPr>
        <w:t>комитета социального обслуживания населения, ответственн</w:t>
      </w:r>
      <w:r w:rsidR="007B1B10" w:rsidRPr="00AA6728">
        <w:rPr>
          <w:rFonts w:ascii="PT Astra Serif" w:hAnsi="PT Astra Serif"/>
          <w:sz w:val="28"/>
          <w:szCs w:val="28"/>
        </w:rPr>
        <w:t>ой</w:t>
      </w:r>
      <w:r w:rsidR="00593C9C" w:rsidRPr="00AA6728">
        <w:rPr>
          <w:rFonts w:ascii="PT Astra Serif" w:hAnsi="PT Astra Serif"/>
          <w:sz w:val="28"/>
          <w:szCs w:val="28"/>
        </w:rPr>
        <w:t xml:space="preserve"> за:</w:t>
      </w:r>
      <w:r w:rsidRPr="00AA6728">
        <w:rPr>
          <w:rFonts w:ascii="PT Astra Serif" w:hAnsi="PT Astra Serif"/>
          <w:sz w:val="28"/>
          <w:szCs w:val="28"/>
        </w:rPr>
        <w:t>»</w:t>
      </w:r>
      <w:r w:rsidR="00FB3ADB">
        <w:rPr>
          <w:rFonts w:ascii="PT Astra Serif" w:hAnsi="PT Astra Serif"/>
          <w:sz w:val="28"/>
          <w:szCs w:val="28"/>
        </w:rPr>
        <w:t>.</w:t>
      </w:r>
      <w:r w:rsidR="00445E32" w:rsidRPr="00AA6728">
        <w:rPr>
          <w:rFonts w:ascii="PT Astra Serif" w:hAnsi="PT Astra Serif"/>
          <w:sz w:val="28"/>
          <w:szCs w:val="28"/>
        </w:rPr>
        <w:t xml:space="preserve"> </w:t>
      </w:r>
    </w:p>
    <w:p w:rsidR="00192190" w:rsidRPr="00AA6728" w:rsidRDefault="00192190" w:rsidP="00192190">
      <w:pPr>
        <w:ind w:firstLine="0"/>
        <w:jc w:val="both"/>
        <w:rPr>
          <w:rFonts w:ascii="PT Astra Serif" w:hAnsi="PT Astra Serif"/>
          <w:sz w:val="28"/>
          <w:szCs w:val="28"/>
        </w:rPr>
      </w:pPr>
    </w:p>
    <w:p w:rsidR="007B1B10" w:rsidRPr="00AA6728" w:rsidRDefault="007B1B10" w:rsidP="00192190">
      <w:pPr>
        <w:ind w:firstLine="0"/>
        <w:jc w:val="both"/>
        <w:rPr>
          <w:rFonts w:ascii="PT Astra Serif" w:hAnsi="PT Astra Serif"/>
          <w:sz w:val="28"/>
          <w:szCs w:val="28"/>
        </w:rPr>
      </w:pPr>
    </w:p>
    <w:p w:rsidR="00FD380B" w:rsidRPr="00AA6728" w:rsidRDefault="00FD380B" w:rsidP="00B51FFF">
      <w:pPr>
        <w:ind w:firstLine="0"/>
        <w:jc w:val="both"/>
        <w:rPr>
          <w:rFonts w:ascii="PT Astra Serif" w:hAnsi="PT Astra Serif"/>
          <w:sz w:val="28"/>
          <w:szCs w:val="28"/>
        </w:rPr>
      </w:pPr>
    </w:p>
    <w:tbl>
      <w:tblPr>
        <w:tblStyle w:val="af3"/>
        <w:tblW w:w="10314" w:type="dxa"/>
        <w:tblInd w:w="-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7"/>
        <w:gridCol w:w="5387"/>
      </w:tblGrid>
      <w:tr w:rsidR="00D53B24" w:rsidRPr="00AA6728" w:rsidTr="00AA6728">
        <w:tc>
          <w:tcPr>
            <w:tcW w:w="4927" w:type="dxa"/>
          </w:tcPr>
          <w:p w:rsidR="00D53B24" w:rsidRPr="00AA6728" w:rsidRDefault="00AA6728" w:rsidP="00B345B7">
            <w:pPr>
              <w:tabs>
                <w:tab w:val="left" w:pos="10206"/>
              </w:tabs>
              <w:ind w:firstLine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AA6728">
              <w:rPr>
                <w:rFonts w:ascii="PT Astra Serif" w:hAnsi="PT Astra Serif"/>
                <w:sz w:val="28"/>
                <w:szCs w:val="28"/>
              </w:rPr>
              <w:t>Н</w:t>
            </w:r>
            <w:r w:rsidR="00791C89" w:rsidRPr="00AA6728">
              <w:rPr>
                <w:rFonts w:ascii="PT Astra Serif" w:hAnsi="PT Astra Serif"/>
                <w:sz w:val="28"/>
                <w:szCs w:val="28"/>
              </w:rPr>
              <w:t>ачальник</w:t>
            </w:r>
            <w:r w:rsidR="00183C43" w:rsidRPr="00AA6728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="00B345B7">
              <w:rPr>
                <w:rFonts w:ascii="PT Astra Serif" w:hAnsi="PT Astra Serif"/>
                <w:sz w:val="28"/>
                <w:szCs w:val="28"/>
              </w:rPr>
              <w:t>д</w:t>
            </w:r>
            <w:r w:rsidR="00183C43" w:rsidRPr="00AA6728">
              <w:rPr>
                <w:rFonts w:ascii="PT Astra Serif" w:hAnsi="PT Astra Serif"/>
                <w:sz w:val="28"/>
                <w:szCs w:val="28"/>
              </w:rPr>
              <w:t>епартамента</w:t>
            </w:r>
          </w:p>
        </w:tc>
        <w:tc>
          <w:tcPr>
            <w:tcW w:w="5387" w:type="dxa"/>
          </w:tcPr>
          <w:p w:rsidR="00D53B24" w:rsidRPr="00AA6728" w:rsidRDefault="00873F2D" w:rsidP="00AA6728">
            <w:pPr>
              <w:tabs>
                <w:tab w:val="left" w:pos="10206"/>
              </w:tabs>
              <w:ind w:right="-111" w:firstLine="0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AA6728">
              <w:rPr>
                <w:rFonts w:ascii="PT Astra Serif" w:hAnsi="PT Astra Serif"/>
                <w:sz w:val="28"/>
                <w:szCs w:val="28"/>
              </w:rPr>
              <w:t xml:space="preserve">  </w:t>
            </w:r>
            <w:r w:rsidR="00AA6728">
              <w:rPr>
                <w:rFonts w:ascii="PT Astra Serif" w:hAnsi="PT Astra Serif"/>
                <w:sz w:val="28"/>
                <w:szCs w:val="28"/>
              </w:rPr>
              <w:t xml:space="preserve">  </w:t>
            </w:r>
            <w:r w:rsidR="00AA6728" w:rsidRPr="00AA6728">
              <w:rPr>
                <w:rFonts w:ascii="PT Astra Serif" w:hAnsi="PT Astra Serif"/>
                <w:sz w:val="28"/>
                <w:szCs w:val="28"/>
              </w:rPr>
              <w:t>М</w:t>
            </w:r>
            <w:r w:rsidR="00791C89" w:rsidRPr="00AA6728">
              <w:rPr>
                <w:rFonts w:ascii="PT Astra Serif" w:hAnsi="PT Astra Serif"/>
                <w:sz w:val="28"/>
                <w:szCs w:val="28"/>
              </w:rPr>
              <w:t>.А.</w:t>
            </w:r>
            <w:r w:rsidR="00663C16" w:rsidRPr="00AA6728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="00791C89" w:rsidRPr="00AA6728">
              <w:rPr>
                <w:rFonts w:ascii="PT Astra Serif" w:hAnsi="PT Astra Serif"/>
                <w:sz w:val="28"/>
                <w:szCs w:val="28"/>
              </w:rPr>
              <w:t>К</w:t>
            </w:r>
            <w:r w:rsidR="00AA6728" w:rsidRPr="00AA6728">
              <w:rPr>
                <w:rFonts w:ascii="PT Astra Serif" w:hAnsi="PT Astra Serif"/>
                <w:sz w:val="28"/>
                <w:szCs w:val="28"/>
              </w:rPr>
              <w:t>иняйкина</w:t>
            </w:r>
          </w:p>
        </w:tc>
      </w:tr>
    </w:tbl>
    <w:p w:rsidR="002B2929" w:rsidRPr="00AA6728" w:rsidRDefault="002B2929" w:rsidP="00087160">
      <w:pPr>
        <w:tabs>
          <w:tab w:val="left" w:pos="1134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8"/>
          <w:szCs w:val="28"/>
        </w:rPr>
      </w:pPr>
    </w:p>
    <w:sectPr w:rsidR="002B2929" w:rsidRPr="00AA6728" w:rsidSect="00BC4C11">
      <w:headerReference w:type="default" r:id="rId8"/>
      <w:type w:val="continuous"/>
      <w:pgSz w:w="11907" w:h="16840" w:code="9"/>
      <w:pgMar w:top="1134" w:right="567" w:bottom="1134" w:left="1134" w:header="720" w:footer="567" w:gutter="0"/>
      <w:pgNumType w:start="1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020D" w:rsidRDefault="00E0020D">
      <w:r>
        <w:separator/>
      </w:r>
    </w:p>
  </w:endnote>
  <w:endnote w:type="continuationSeparator" w:id="0">
    <w:p w:rsidR="00E0020D" w:rsidRDefault="00E002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panose1 w:val="020A0603040505020204"/>
    <w:charset w:val="00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020D" w:rsidRDefault="00E0020D">
      <w:r>
        <w:separator/>
      </w:r>
    </w:p>
  </w:footnote>
  <w:footnote w:type="continuationSeparator" w:id="0">
    <w:p w:rsidR="00E0020D" w:rsidRDefault="00E002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020D" w:rsidRDefault="002167C0" w:rsidP="004D3E8E">
    <w:pPr>
      <w:pStyle w:val="a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E0020D">
      <w:rPr>
        <w:noProof/>
      </w:rPr>
      <w:t>2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0"/>
    <w:lvl w:ilvl="0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1" w15:restartNumberingAfterBreak="0">
    <w:nsid w:val="00000003"/>
    <w:multiLevelType w:val="multilevel"/>
    <w:tmpl w:val="00000002"/>
    <w:lvl w:ilvl="0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2" w15:restartNumberingAfterBreak="0">
    <w:nsid w:val="00000005"/>
    <w:multiLevelType w:val="multilevel"/>
    <w:tmpl w:val="00000004"/>
    <w:lvl w:ilvl="0">
      <w:start w:val="1"/>
      <w:numFmt w:val="decimal"/>
      <w:lvlText w:val="2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2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2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2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2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2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2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2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2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3" w15:restartNumberingAfterBreak="0">
    <w:nsid w:val="00000007"/>
    <w:multiLevelType w:val="multilevel"/>
    <w:tmpl w:val="00000006"/>
    <w:lvl w:ilvl="0">
      <w:start w:val="1"/>
      <w:numFmt w:val="decimal"/>
      <w:lvlText w:val="2.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2.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2.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2.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2.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2.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2.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2.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2.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4" w15:restartNumberingAfterBreak="0">
    <w:nsid w:val="00000009"/>
    <w:multiLevelType w:val="multilevel"/>
    <w:tmpl w:val="00000008"/>
    <w:lvl w:ilvl="0">
      <w:start w:val="4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4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4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4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4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4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4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4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4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5" w15:restartNumberingAfterBreak="0">
    <w:nsid w:val="0000000B"/>
    <w:multiLevelType w:val="multilevel"/>
    <w:tmpl w:val="B7FA76B0"/>
    <w:lvl w:ilvl="0">
      <w:start w:val="1"/>
      <w:numFmt w:val="decimal"/>
      <w:lvlText w:val="2.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2.5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2.5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2.5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2.5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2.5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2.5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2.5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2.5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6" w15:restartNumberingAfterBreak="0">
    <w:nsid w:val="00000011"/>
    <w:multiLevelType w:val="multilevel"/>
    <w:tmpl w:val="14AC6F14"/>
    <w:lvl w:ilvl="0">
      <w:start w:val="1"/>
      <w:numFmt w:val="decimal"/>
      <w:lvlText w:val="3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7" w15:restartNumberingAfterBreak="0">
    <w:nsid w:val="00000013"/>
    <w:multiLevelType w:val="multilevel"/>
    <w:tmpl w:val="00000012"/>
    <w:lvl w:ilvl="0">
      <w:start w:val="2"/>
      <w:numFmt w:val="decimal"/>
      <w:lvlText w:val="4.1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2"/>
      <w:numFmt w:val="decimal"/>
      <w:lvlText w:val="4.1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2"/>
      <w:numFmt w:val="decimal"/>
      <w:lvlText w:val="4.1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2"/>
      <w:numFmt w:val="decimal"/>
      <w:lvlText w:val="4.1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2"/>
      <w:numFmt w:val="decimal"/>
      <w:lvlText w:val="4.1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2"/>
      <w:numFmt w:val="decimal"/>
      <w:lvlText w:val="4.1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2"/>
      <w:numFmt w:val="decimal"/>
      <w:lvlText w:val="4.1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2"/>
      <w:numFmt w:val="decimal"/>
      <w:lvlText w:val="4.1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2"/>
      <w:numFmt w:val="decimal"/>
      <w:lvlText w:val="4.1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8" w15:restartNumberingAfterBreak="0">
    <w:nsid w:val="01914050"/>
    <w:multiLevelType w:val="multilevel"/>
    <w:tmpl w:val="FC96D34C"/>
    <w:styleLink w:val="1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0" w:hanging="360"/>
      </w:pPr>
      <w:rPr>
        <w:rFonts w:hint="default"/>
      </w:rPr>
    </w:lvl>
  </w:abstractNum>
  <w:abstractNum w:abstractNumId="9" w15:restartNumberingAfterBreak="0">
    <w:nsid w:val="173464BB"/>
    <w:multiLevelType w:val="multilevel"/>
    <w:tmpl w:val="EF1456D2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0F55A0"/>
    <w:multiLevelType w:val="hybridMultilevel"/>
    <w:tmpl w:val="5150F65A"/>
    <w:lvl w:ilvl="0" w:tplc="FF506404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F1E06D9"/>
    <w:multiLevelType w:val="hybridMultilevel"/>
    <w:tmpl w:val="DA601B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0D55314"/>
    <w:multiLevelType w:val="hybridMultilevel"/>
    <w:tmpl w:val="63008EA8"/>
    <w:lvl w:ilvl="0" w:tplc="7748A3F4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170044A"/>
    <w:multiLevelType w:val="hybridMultilevel"/>
    <w:tmpl w:val="5FB05C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CA52BD"/>
    <w:multiLevelType w:val="hybridMultilevel"/>
    <w:tmpl w:val="BB0C6FBC"/>
    <w:lvl w:ilvl="0" w:tplc="3E1652A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27DD7641"/>
    <w:multiLevelType w:val="multilevel"/>
    <w:tmpl w:val="FC96D34C"/>
    <w:numStyleLink w:val="1"/>
  </w:abstractNum>
  <w:abstractNum w:abstractNumId="16" w15:restartNumberingAfterBreak="0">
    <w:nsid w:val="2AA70CA2"/>
    <w:multiLevelType w:val="hybridMultilevel"/>
    <w:tmpl w:val="B15EF33A"/>
    <w:lvl w:ilvl="0" w:tplc="A6601CF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2BB21927"/>
    <w:multiLevelType w:val="hybridMultilevel"/>
    <w:tmpl w:val="69AC611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B254942"/>
    <w:multiLevelType w:val="hybridMultilevel"/>
    <w:tmpl w:val="6BBC6644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9" w15:restartNumberingAfterBreak="0">
    <w:nsid w:val="43ED1932"/>
    <w:multiLevelType w:val="hybridMultilevel"/>
    <w:tmpl w:val="8974C46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425B89"/>
    <w:multiLevelType w:val="multilevel"/>
    <w:tmpl w:val="569AD0D6"/>
    <w:lvl w:ilvl="0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>
      <w:start w:val="1"/>
      <w:numFmt w:val="decimal"/>
      <w:lvlText w:val="%1-%2)"/>
      <w:lvlJc w:val="left"/>
      <w:pPr>
        <w:ind w:left="200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72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44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16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88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60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32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047" w:hanging="180"/>
      </w:pPr>
      <w:rPr>
        <w:rFonts w:hint="default"/>
      </w:rPr>
    </w:lvl>
  </w:abstractNum>
  <w:abstractNum w:abstractNumId="21" w15:restartNumberingAfterBreak="0">
    <w:nsid w:val="486803B5"/>
    <w:multiLevelType w:val="hybridMultilevel"/>
    <w:tmpl w:val="4CB298E8"/>
    <w:lvl w:ilvl="0" w:tplc="AE72F32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93403AB"/>
    <w:multiLevelType w:val="hybridMultilevel"/>
    <w:tmpl w:val="B15EF33A"/>
    <w:lvl w:ilvl="0" w:tplc="A6601CF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51FE353E"/>
    <w:multiLevelType w:val="hybridMultilevel"/>
    <w:tmpl w:val="77FC9680"/>
    <w:lvl w:ilvl="0" w:tplc="734EFD8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4" w15:restartNumberingAfterBreak="0">
    <w:nsid w:val="521F2E0C"/>
    <w:multiLevelType w:val="multilevel"/>
    <w:tmpl w:val="14AC6F14"/>
    <w:lvl w:ilvl="0">
      <w:start w:val="1"/>
      <w:numFmt w:val="decimal"/>
      <w:lvlText w:val="3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25" w15:restartNumberingAfterBreak="0">
    <w:nsid w:val="57B2148A"/>
    <w:multiLevelType w:val="multilevel"/>
    <w:tmpl w:val="FC96D34C"/>
    <w:numStyleLink w:val="1"/>
  </w:abstractNum>
  <w:abstractNum w:abstractNumId="26" w15:restartNumberingAfterBreak="0">
    <w:nsid w:val="644A28BB"/>
    <w:multiLevelType w:val="hybridMultilevel"/>
    <w:tmpl w:val="77CC441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0828F6"/>
    <w:multiLevelType w:val="multilevel"/>
    <w:tmpl w:val="F52C61B2"/>
    <w:lvl w:ilvl="0">
      <w:start w:val="1"/>
      <w:numFmt w:val="decimal"/>
      <w:lvlText w:val="%1)"/>
      <w:lvlJc w:val="left"/>
      <w:pPr>
        <w:ind w:left="1287" w:hanging="360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28" w15:restartNumberingAfterBreak="0">
    <w:nsid w:val="66895B6F"/>
    <w:multiLevelType w:val="hybridMultilevel"/>
    <w:tmpl w:val="D90C26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9023E89"/>
    <w:multiLevelType w:val="hybridMultilevel"/>
    <w:tmpl w:val="EF1456D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A3670C9"/>
    <w:multiLevelType w:val="multilevel"/>
    <w:tmpl w:val="EF1456D2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A871AF0"/>
    <w:multiLevelType w:val="hybridMultilevel"/>
    <w:tmpl w:val="210E5BC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AC00502"/>
    <w:multiLevelType w:val="multilevel"/>
    <w:tmpl w:val="14AC6F14"/>
    <w:lvl w:ilvl="0">
      <w:start w:val="1"/>
      <w:numFmt w:val="decimal"/>
      <w:lvlText w:val="3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33" w15:restartNumberingAfterBreak="0">
    <w:nsid w:val="6EB73C24"/>
    <w:multiLevelType w:val="hybridMultilevel"/>
    <w:tmpl w:val="CFBE6766"/>
    <w:lvl w:ilvl="0" w:tplc="0419000F">
      <w:start w:val="1"/>
      <w:numFmt w:val="decimal"/>
      <w:lvlText w:val="%1."/>
      <w:lvlJc w:val="left"/>
      <w:pPr>
        <w:ind w:left="1420" w:hanging="360"/>
      </w:pPr>
    </w:lvl>
    <w:lvl w:ilvl="1" w:tplc="04190019" w:tentative="1">
      <w:start w:val="1"/>
      <w:numFmt w:val="lowerLetter"/>
      <w:lvlText w:val="%2."/>
      <w:lvlJc w:val="left"/>
      <w:pPr>
        <w:ind w:left="2140" w:hanging="360"/>
      </w:pPr>
    </w:lvl>
    <w:lvl w:ilvl="2" w:tplc="0419001B" w:tentative="1">
      <w:start w:val="1"/>
      <w:numFmt w:val="lowerRoman"/>
      <w:lvlText w:val="%3."/>
      <w:lvlJc w:val="right"/>
      <w:pPr>
        <w:ind w:left="2860" w:hanging="180"/>
      </w:pPr>
    </w:lvl>
    <w:lvl w:ilvl="3" w:tplc="0419000F" w:tentative="1">
      <w:start w:val="1"/>
      <w:numFmt w:val="decimal"/>
      <w:lvlText w:val="%4."/>
      <w:lvlJc w:val="left"/>
      <w:pPr>
        <w:ind w:left="3580" w:hanging="360"/>
      </w:pPr>
    </w:lvl>
    <w:lvl w:ilvl="4" w:tplc="04190019" w:tentative="1">
      <w:start w:val="1"/>
      <w:numFmt w:val="lowerLetter"/>
      <w:lvlText w:val="%5."/>
      <w:lvlJc w:val="left"/>
      <w:pPr>
        <w:ind w:left="4300" w:hanging="360"/>
      </w:pPr>
    </w:lvl>
    <w:lvl w:ilvl="5" w:tplc="0419001B" w:tentative="1">
      <w:start w:val="1"/>
      <w:numFmt w:val="lowerRoman"/>
      <w:lvlText w:val="%6."/>
      <w:lvlJc w:val="right"/>
      <w:pPr>
        <w:ind w:left="5020" w:hanging="180"/>
      </w:pPr>
    </w:lvl>
    <w:lvl w:ilvl="6" w:tplc="0419000F" w:tentative="1">
      <w:start w:val="1"/>
      <w:numFmt w:val="decimal"/>
      <w:lvlText w:val="%7."/>
      <w:lvlJc w:val="left"/>
      <w:pPr>
        <w:ind w:left="5740" w:hanging="360"/>
      </w:pPr>
    </w:lvl>
    <w:lvl w:ilvl="7" w:tplc="04190019" w:tentative="1">
      <w:start w:val="1"/>
      <w:numFmt w:val="lowerLetter"/>
      <w:lvlText w:val="%8."/>
      <w:lvlJc w:val="left"/>
      <w:pPr>
        <w:ind w:left="6460" w:hanging="360"/>
      </w:pPr>
    </w:lvl>
    <w:lvl w:ilvl="8" w:tplc="0419001B" w:tentative="1">
      <w:start w:val="1"/>
      <w:numFmt w:val="lowerRoman"/>
      <w:lvlText w:val="%9."/>
      <w:lvlJc w:val="right"/>
      <w:pPr>
        <w:ind w:left="7180" w:hanging="180"/>
      </w:pPr>
    </w:lvl>
  </w:abstractNum>
  <w:abstractNum w:abstractNumId="34" w15:restartNumberingAfterBreak="0">
    <w:nsid w:val="7B73415B"/>
    <w:multiLevelType w:val="multilevel"/>
    <w:tmpl w:val="4520451C"/>
    <w:lvl w:ilvl="0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35" w15:restartNumberingAfterBreak="0">
    <w:nsid w:val="7BAD6CB5"/>
    <w:multiLevelType w:val="hybridMultilevel"/>
    <w:tmpl w:val="6AC0DADE"/>
    <w:lvl w:ilvl="0" w:tplc="D0CEF03C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14"/>
  </w:num>
  <w:num w:numId="3">
    <w:abstractNumId w:val="0"/>
  </w:num>
  <w:num w:numId="4">
    <w:abstractNumId w:val="1"/>
  </w:num>
  <w:num w:numId="5">
    <w:abstractNumId w:val="2"/>
  </w:num>
  <w:num w:numId="6">
    <w:abstractNumId w:val="3"/>
  </w:num>
  <w:num w:numId="7">
    <w:abstractNumId w:val="4"/>
  </w:num>
  <w:num w:numId="8">
    <w:abstractNumId w:val="5"/>
  </w:num>
  <w:num w:numId="9">
    <w:abstractNumId w:val="6"/>
  </w:num>
  <w:num w:numId="10">
    <w:abstractNumId w:val="7"/>
  </w:num>
  <w:num w:numId="11">
    <w:abstractNumId w:val="34"/>
  </w:num>
  <w:num w:numId="12">
    <w:abstractNumId w:val="21"/>
  </w:num>
  <w:num w:numId="13">
    <w:abstractNumId w:val="33"/>
  </w:num>
  <w:num w:numId="14">
    <w:abstractNumId w:val="11"/>
  </w:num>
  <w:num w:numId="15">
    <w:abstractNumId w:val="32"/>
  </w:num>
  <w:num w:numId="16">
    <w:abstractNumId w:val="24"/>
  </w:num>
  <w:num w:numId="17">
    <w:abstractNumId w:val="17"/>
  </w:num>
  <w:num w:numId="18">
    <w:abstractNumId w:val="29"/>
  </w:num>
  <w:num w:numId="19">
    <w:abstractNumId w:val="9"/>
  </w:num>
  <w:num w:numId="20">
    <w:abstractNumId w:val="30"/>
  </w:num>
  <w:num w:numId="21">
    <w:abstractNumId w:val="20"/>
  </w:num>
  <w:num w:numId="22">
    <w:abstractNumId w:val="13"/>
  </w:num>
  <w:num w:numId="23">
    <w:abstractNumId w:val="27"/>
  </w:num>
  <w:num w:numId="24">
    <w:abstractNumId w:val="28"/>
  </w:num>
  <w:num w:numId="25">
    <w:abstractNumId w:val="12"/>
  </w:num>
  <w:num w:numId="26">
    <w:abstractNumId w:val="10"/>
  </w:num>
  <w:num w:numId="27">
    <w:abstractNumId w:val="18"/>
  </w:num>
  <w:num w:numId="28">
    <w:abstractNumId w:val="26"/>
  </w:num>
  <w:num w:numId="29">
    <w:abstractNumId w:val="19"/>
  </w:num>
  <w:num w:numId="30">
    <w:abstractNumId w:val="35"/>
  </w:num>
  <w:num w:numId="31">
    <w:abstractNumId w:val="31"/>
  </w:num>
  <w:num w:numId="32">
    <w:abstractNumId w:val="22"/>
  </w:num>
  <w:num w:numId="33">
    <w:abstractNumId w:val="16"/>
  </w:num>
  <w:num w:numId="34">
    <w:abstractNumId w:val="8"/>
  </w:num>
  <w:num w:numId="35">
    <w:abstractNumId w:val="25"/>
  </w:num>
  <w:num w:numId="36">
    <w:abstractNumId w:val="15"/>
    <w:lvlOverride w:ilvl="0">
      <w:lvl w:ilvl="0">
        <w:start w:val="1"/>
        <w:numFmt w:val="decimal"/>
        <w:lvlText w:val="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>
        <w:start w:val="1"/>
        <w:numFmt w:val="decimal"/>
        <w:lvlText w:val="%2)"/>
        <w:lvlJc w:val="left"/>
        <w:pPr>
          <w:ind w:left="6740" w:hanging="360"/>
        </w:pPr>
        <w:rPr>
          <w:rFonts w:hint="default"/>
        </w:rPr>
      </w:lvl>
    </w:lvlOverride>
    <w:lvlOverride w:ilvl="2">
      <w:lvl w:ilvl="2">
        <w:start w:val="1"/>
        <w:numFmt w:val="lowerRoman"/>
        <w:lvlText w:val="%3)"/>
        <w:lvlJc w:val="left"/>
        <w:pPr>
          <w:ind w:left="1440" w:hanging="360"/>
        </w:pPr>
        <w:rPr>
          <w:rFonts w:hint="default"/>
        </w:rPr>
      </w:lvl>
    </w:lvlOverride>
    <w:lvlOverride w:ilvl="3">
      <w:lvl w:ilvl="3">
        <w:start w:val="1"/>
        <w:numFmt w:val="decimal"/>
        <w:lvlText w:val="(%4)"/>
        <w:lvlJc w:val="left"/>
        <w:pPr>
          <w:ind w:left="180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(%5)"/>
        <w:lvlJc w:val="left"/>
        <w:pPr>
          <w:ind w:left="216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52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88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324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600" w:hanging="360"/>
        </w:pPr>
        <w:rPr>
          <w:rFonts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08"/>
  <w:hyphenationZone w:val="425"/>
  <w:drawingGridHorizontalSpacing w:val="13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3969"/>
    <w:rsid w:val="00000CC4"/>
    <w:rsid w:val="00001B6E"/>
    <w:rsid w:val="00002B7D"/>
    <w:rsid w:val="00005E97"/>
    <w:rsid w:val="00025FE1"/>
    <w:rsid w:val="000317EA"/>
    <w:rsid w:val="000345FE"/>
    <w:rsid w:val="000410A5"/>
    <w:rsid w:val="00044810"/>
    <w:rsid w:val="00056A3C"/>
    <w:rsid w:val="00064A38"/>
    <w:rsid w:val="00080F57"/>
    <w:rsid w:val="00082BBA"/>
    <w:rsid w:val="00084FC7"/>
    <w:rsid w:val="00087160"/>
    <w:rsid w:val="000873FC"/>
    <w:rsid w:val="000900CF"/>
    <w:rsid w:val="00092153"/>
    <w:rsid w:val="000937CF"/>
    <w:rsid w:val="00094C31"/>
    <w:rsid w:val="000A1A3A"/>
    <w:rsid w:val="000A32CF"/>
    <w:rsid w:val="000B20AD"/>
    <w:rsid w:val="000B278E"/>
    <w:rsid w:val="000C3FB8"/>
    <w:rsid w:val="000D4036"/>
    <w:rsid w:val="000D6C0E"/>
    <w:rsid w:val="000E443E"/>
    <w:rsid w:val="000E4E22"/>
    <w:rsid w:val="000F2047"/>
    <w:rsid w:val="000F41B8"/>
    <w:rsid w:val="000F45FA"/>
    <w:rsid w:val="000F7079"/>
    <w:rsid w:val="00101193"/>
    <w:rsid w:val="00102875"/>
    <w:rsid w:val="00104064"/>
    <w:rsid w:val="00116445"/>
    <w:rsid w:val="00117698"/>
    <w:rsid w:val="00117F0D"/>
    <w:rsid w:val="001231E9"/>
    <w:rsid w:val="001361B2"/>
    <w:rsid w:val="00136761"/>
    <w:rsid w:val="00142B4B"/>
    <w:rsid w:val="001455DC"/>
    <w:rsid w:val="00153109"/>
    <w:rsid w:val="0015412E"/>
    <w:rsid w:val="001545DD"/>
    <w:rsid w:val="00155496"/>
    <w:rsid w:val="00155DAC"/>
    <w:rsid w:val="00157F91"/>
    <w:rsid w:val="00162720"/>
    <w:rsid w:val="001641E1"/>
    <w:rsid w:val="001706A4"/>
    <w:rsid w:val="00171E30"/>
    <w:rsid w:val="0017244B"/>
    <w:rsid w:val="00183910"/>
    <w:rsid w:val="00183C43"/>
    <w:rsid w:val="001859B6"/>
    <w:rsid w:val="0019153C"/>
    <w:rsid w:val="00192190"/>
    <w:rsid w:val="0019354A"/>
    <w:rsid w:val="0019574E"/>
    <w:rsid w:val="001A25FC"/>
    <w:rsid w:val="001A5040"/>
    <w:rsid w:val="001B421C"/>
    <w:rsid w:val="001D2B12"/>
    <w:rsid w:val="001D35F7"/>
    <w:rsid w:val="001D6DC9"/>
    <w:rsid w:val="001E4EB6"/>
    <w:rsid w:val="001E6D4F"/>
    <w:rsid w:val="001F76A5"/>
    <w:rsid w:val="001F7EEB"/>
    <w:rsid w:val="00200414"/>
    <w:rsid w:val="00201BA2"/>
    <w:rsid w:val="002033EF"/>
    <w:rsid w:val="00203C53"/>
    <w:rsid w:val="00206184"/>
    <w:rsid w:val="0021065C"/>
    <w:rsid w:val="0021115B"/>
    <w:rsid w:val="00214E3D"/>
    <w:rsid w:val="002167C0"/>
    <w:rsid w:val="002209CE"/>
    <w:rsid w:val="00225284"/>
    <w:rsid w:val="002339A3"/>
    <w:rsid w:val="00241363"/>
    <w:rsid w:val="00244C9D"/>
    <w:rsid w:val="00244D05"/>
    <w:rsid w:val="002450C5"/>
    <w:rsid w:val="002608F4"/>
    <w:rsid w:val="00264FB2"/>
    <w:rsid w:val="0026555A"/>
    <w:rsid w:val="002673E5"/>
    <w:rsid w:val="0027344C"/>
    <w:rsid w:val="0027603D"/>
    <w:rsid w:val="0027649A"/>
    <w:rsid w:val="00292C0A"/>
    <w:rsid w:val="0029340D"/>
    <w:rsid w:val="002935C4"/>
    <w:rsid w:val="002962E3"/>
    <w:rsid w:val="002A03D4"/>
    <w:rsid w:val="002A0FB5"/>
    <w:rsid w:val="002A1AEF"/>
    <w:rsid w:val="002A3AB5"/>
    <w:rsid w:val="002B2406"/>
    <w:rsid w:val="002B2929"/>
    <w:rsid w:val="002C0658"/>
    <w:rsid w:val="002C13FB"/>
    <w:rsid w:val="002C5A8B"/>
    <w:rsid w:val="002C7E18"/>
    <w:rsid w:val="002D46A6"/>
    <w:rsid w:val="002F1AF9"/>
    <w:rsid w:val="002F4EFE"/>
    <w:rsid w:val="00302C29"/>
    <w:rsid w:val="00305331"/>
    <w:rsid w:val="003112AA"/>
    <w:rsid w:val="00315BC4"/>
    <w:rsid w:val="003208AC"/>
    <w:rsid w:val="00321D39"/>
    <w:rsid w:val="003312C5"/>
    <w:rsid w:val="003325AE"/>
    <w:rsid w:val="00334C57"/>
    <w:rsid w:val="0035029F"/>
    <w:rsid w:val="0035320B"/>
    <w:rsid w:val="00356EAA"/>
    <w:rsid w:val="00357905"/>
    <w:rsid w:val="00362164"/>
    <w:rsid w:val="003808F4"/>
    <w:rsid w:val="003834C8"/>
    <w:rsid w:val="003863F8"/>
    <w:rsid w:val="003876C1"/>
    <w:rsid w:val="003918F7"/>
    <w:rsid w:val="003918F8"/>
    <w:rsid w:val="00394FBA"/>
    <w:rsid w:val="003971A8"/>
    <w:rsid w:val="00397ED8"/>
    <w:rsid w:val="003A32D1"/>
    <w:rsid w:val="003A43A1"/>
    <w:rsid w:val="003A547C"/>
    <w:rsid w:val="003B023F"/>
    <w:rsid w:val="003B09F6"/>
    <w:rsid w:val="003B0FE7"/>
    <w:rsid w:val="003B49A2"/>
    <w:rsid w:val="003B5407"/>
    <w:rsid w:val="003C1997"/>
    <w:rsid w:val="003C60BF"/>
    <w:rsid w:val="003D6742"/>
    <w:rsid w:val="003E0754"/>
    <w:rsid w:val="003E44F7"/>
    <w:rsid w:val="003E6661"/>
    <w:rsid w:val="003E69A8"/>
    <w:rsid w:val="003E6EFF"/>
    <w:rsid w:val="003E72AC"/>
    <w:rsid w:val="003F3882"/>
    <w:rsid w:val="003F66D9"/>
    <w:rsid w:val="00406197"/>
    <w:rsid w:val="00412FD1"/>
    <w:rsid w:val="00414167"/>
    <w:rsid w:val="0041685F"/>
    <w:rsid w:val="00422876"/>
    <w:rsid w:val="00423A9B"/>
    <w:rsid w:val="00436194"/>
    <w:rsid w:val="004364BA"/>
    <w:rsid w:val="00440C75"/>
    <w:rsid w:val="004432BB"/>
    <w:rsid w:val="00445E32"/>
    <w:rsid w:val="004600E3"/>
    <w:rsid w:val="00460E4E"/>
    <w:rsid w:val="004613EF"/>
    <w:rsid w:val="00473D15"/>
    <w:rsid w:val="00483818"/>
    <w:rsid w:val="004865F5"/>
    <w:rsid w:val="004871E5"/>
    <w:rsid w:val="00487CDF"/>
    <w:rsid w:val="00491CD9"/>
    <w:rsid w:val="00494CD8"/>
    <w:rsid w:val="00497494"/>
    <w:rsid w:val="004B47C3"/>
    <w:rsid w:val="004C0E82"/>
    <w:rsid w:val="004C43F7"/>
    <w:rsid w:val="004C59D9"/>
    <w:rsid w:val="004C5CE3"/>
    <w:rsid w:val="004C758C"/>
    <w:rsid w:val="004D25BF"/>
    <w:rsid w:val="004D3E8E"/>
    <w:rsid w:val="004D6A55"/>
    <w:rsid w:val="004E2A83"/>
    <w:rsid w:val="004E4CD4"/>
    <w:rsid w:val="004E7B1F"/>
    <w:rsid w:val="004F6560"/>
    <w:rsid w:val="005055C6"/>
    <w:rsid w:val="00514B98"/>
    <w:rsid w:val="005154DD"/>
    <w:rsid w:val="00516FCF"/>
    <w:rsid w:val="005238BF"/>
    <w:rsid w:val="00525655"/>
    <w:rsid w:val="00530133"/>
    <w:rsid w:val="005359DC"/>
    <w:rsid w:val="005378DF"/>
    <w:rsid w:val="005418FC"/>
    <w:rsid w:val="00542372"/>
    <w:rsid w:val="005435FA"/>
    <w:rsid w:val="005449B5"/>
    <w:rsid w:val="00547166"/>
    <w:rsid w:val="00550391"/>
    <w:rsid w:val="00551B0F"/>
    <w:rsid w:val="00552E3E"/>
    <w:rsid w:val="00557497"/>
    <w:rsid w:val="00557870"/>
    <w:rsid w:val="00557B44"/>
    <w:rsid w:val="0056216B"/>
    <w:rsid w:val="005629C7"/>
    <w:rsid w:val="005649A0"/>
    <w:rsid w:val="0057096B"/>
    <w:rsid w:val="00573794"/>
    <w:rsid w:val="00573C08"/>
    <w:rsid w:val="00575FCA"/>
    <w:rsid w:val="005809E9"/>
    <w:rsid w:val="005824E7"/>
    <w:rsid w:val="00586813"/>
    <w:rsid w:val="00590612"/>
    <w:rsid w:val="0059277D"/>
    <w:rsid w:val="00593C9C"/>
    <w:rsid w:val="005950E4"/>
    <w:rsid w:val="00595C49"/>
    <w:rsid w:val="005B5683"/>
    <w:rsid w:val="005C1146"/>
    <w:rsid w:val="005C16FA"/>
    <w:rsid w:val="005D2426"/>
    <w:rsid w:val="005D2A76"/>
    <w:rsid w:val="005D5042"/>
    <w:rsid w:val="005F700D"/>
    <w:rsid w:val="00601903"/>
    <w:rsid w:val="00611345"/>
    <w:rsid w:val="006211C6"/>
    <w:rsid w:val="00623534"/>
    <w:rsid w:val="00633B41"/>
    <w:rsid w:val="00633F62"/>
    <w:rsid w:val="006350FF"/>
    <w:rsid w:val="006369A8"/>
    <w:rsid w:val="00643531"/>
    <w:rsid w:val="00643E6B"/>
    <w:rsid w:val="006459A5"/>
    <w:rsid w:val="00646ADB"/>
    <w:rsid w:val="00650D32"/>
    <w:rsid w:val="0065232C"/>
    <w:rsid w:val="00662ACF"/>
    <w:rsid w:val="00663C16"/>
    <w:rsid w:val="006662D5"/>
    <w:rsid w:val="00677016"/>
    <w:rsid w:val="006837BB"/>
    <w:rsid w:val="00690D90"/>
    <w:rsid w:val="006A25C4"/>
    <w:rsid w:val="006A53B6"/>
    <w:rsid w:val="006B0DEA"/>
    <w:rsid w:val="006C2D0F"/>
    <w:rsid w:val="006C6A11"/>
    <w:rsid w:val="006D55DD"/>
    <w:rsid w:val="006D7620"/>
    <w:rsid w:val="006E1B4E"/>
    <w:rsid w:val="006E226A"/>
    <w:rsid w:val="006E63AC"/>
    <w:rsid w:val="006E751C"/>
    <w:rsid w:val="006F0695"/>
    <w:rsid w:val="006F07F2"/>
    <w:rsid w:val="006F1BD6"/>
    <w:rsid w:val="006F5426"/>
    <w:rsid w:val="006F6927"/>
    <w:rsid w:val="006F6BF1"/>
    <w:rsid w:val="007023D9"/>
    <w:rsid w:val="00703E60"/>
    <w:rsid w:val="00711D07"/>
    <w:rsid w:val="00724378"/>
    <w:rsid w:val="00725C98"/>
    <w:rsid w:val="00736C46"/>
    <w:rsid w:val="007374D0"/>
    <w:rsid w:val="00741878"/>
    <w:rsid w:val="0074199D"/>
    <w:rsid w:val="0074306B"/>
    <w:rsid w:val="00743A6F"/>
    <w:rsid w:val="0074553B"/>
    <w:rsid w:val="0074685F"/>
    <w:rsid w:val="007474FC"/>
    <w:rsid w:val="007772B0"/>
    <w:rsid w:val="0078070B"/>
    <w:rsid w:val="007810ED"/>
    <w:rsid w:val="00781D9F"/>
    <w:rsid w:val="00791C89"/>
    <w:rsid w:val="00792D92"/>
    <w:rsid w:val="00793959"/>
    <w:rsid w:val="00793A6A"/>
    <w:rsid w:val="00795728"/>
    <w:rsid w:val="007967C8"/>
    <w:rsid w:val="007967F0"/>
    <w:rsid w:val="007968AB"/>
    <w:rsid w:val="007A1F92"/>
    <w:rsid w:val="007A689B"/>
    <w:rsid w:val="007A731C"/>
    <w:rsid w:val="007B1B10"/>
    <w:rsid w:val="007C0703"/>
    <w:rsid w:val="007C0B31"/>
    <w:rsid w:val="007D2C30"/>
    <w:rsid w:val="007D5FF4"/>
    <w:rsid w:val="007D6413"/>
    <w:rsid w:val="007E0D14"/>
    <w:rsid w:val="007E41C6"/>
    <w:rsid w:val="007F1D58"/>
    <w:rsid w:val="007F3854"/>
    <w:rsid w:val="007F4D1D"/>
    <w:rsid w:val="00804167"/>
    <w:rsid w:val="00810F12"/>
    <w:rsid w:val="00813D88"/>
    <w:rsid w:val="008158B1"/>
    <w:rsid w:val="00815AEB"/>
    <w:rsid w:val="00816A35"/>
    <w:rsid w:val="00817874"/>
    <w:rsid w:val="008228F3"/>
    <w:rsid w:val="00822D7E"/>
    <w:rsid w:val="008357B7"/>
    <w:rsid w:val="00842845"/>
    <w:rsid w:val="00846F50"/>
    <w:rsid w:val="008478A6"/>
    <w:rsid w:val="00850010"/>
    <w:rsid w:val="00861138"/>
    <w:rsid w:val="00864AEF"/>
    <w:rsid w:val="00865542"/>
    <w:rsid w:val="00866E29"/>
    <w:rsid w:val="00873F2D"/>
    <w:rsid w:val="00884ADF"/>
    <w:rsid w:val="00892546"/>
    <w:rsid w:val="00896FE6"/>
    <w:rsid w:val="008A054C"/>
    <w:rsid w:val="008A267B"/>
    <w:rsid w:val="008B2128"/>
    <w:rsid w:val="008B2C12"/>
    <w:rsid w:val="008B5A72"/>
    <w:rsid w:val="008B66A0"/>
    <w:rsid w:val="008C15CB"/>
    <w:rsid w:val="008C35AD"/>
    <w:rsid w:val="008C500A"/>
    <w:rsid w:val="008C5842"/>
    <w:rsid w:val="008D3A98"/>
    <w:rsid w:val="008D52E2"/>
    <w:rsid w:val="008D705E"/>
    <w:rsid w:val="008E262F"/>
    <w:rsid w:val="008E3D1F"/>
    <w:rsid w:val="008F286D"/>
    <w:rsid w:val="008F31B5"/>
    <w:rsid w:val="008F35D0"/>
    <w:rsid w:val="008F667A"/>
    <w:rsid w:val="008F748D"/>
    <w:rsid w:val="008F7624"/>
    <w:rsid w:val="008F7C57"/>
    <w:rsid w:val="0090279D"/>
    <w:rsid w:val="00904213"/>
    <w:rsid w:val="009129B4"/>
    <w:rsid w:val="00913FF7"/>
    <w:rsid w:val="009171D4"/>
    <w:rsid w:val="00921FCC"/>
    <w:rsid w:val="00924134"/>
    <w:rsid w:val="00932020"/>
    <w:rsid w:val="00932EFD"/>
    <w:rsid w:val="009423A8"/>
    <w:rsid w:val="00946B42"/>
    <w:rsid w:val="009546C2"/>
    <w:rsid w:val="009557EC"/>
    <w:rsid w:val="00955DF4"/>
    <w:rsid w:val="00956902"/>
    <w:rsid w:val="009611D1"/>
    <w:rsid w:val="00972192"/>
    <w:rsid w:val="00982365"/>
    <w:rsid w:val="0098612C"/>
    <w:rsid w:val="00986860"/>
    <w:rsid w:val="00987835"/>
    <w:rsid w:val="00992173"/>
    <w:rsid w:val="00995F6D"/>
    <w:rsid w:val="009971ED"/>
    <w:rsid w:val="009972CA"/>
    <w:rsid w:val="009A2DD9"/>
    <w:rsid w:val="009B1C48"/>
    <w:rsid w:val="009B6767"/>
    <w:rsid w:val="009B7978"/>
    <w:rsid w:val="009C0060"/>
    <w:rsid w:val="009C5BEC"/>
    <w:rsid w:val="009C5C0C"/>
    <w:rsid w:val="009D6EBE"/>
    <w:rsid w:val="009F5873"/>
    <w:rsid w:val="00A00616"/>
    <w:rsid w:val="00A01C23"/>
    <w:rsid w:val="00A035FD"/>
    <w:rsid w:val="00A104CC"/>
    <w:rsid w:val="00A12F5B"/>
    <w:rsid w:val="00A15B31"/>
    <w:rsid w:val="00A21DE4"/>
    <w:rsid w:val="00A24513"/>
    <w:rsid w:val="00A2686A"/>
    <w:rsid w:val="00A270D5"/>
    <w:rsid w:val="00A33DB6"/>
    <w:rsid w:val="00A35941"/>
    <w:rsid w:val="00A40E89"/>
    <w:rsid w:val="00A4239B"/>
    <w:rsid w:val="00A501F5"/>
    <w:rsid w:val="00A57451"/>
    <w:rsid w:val="00A64D0C"/>
    <w:rsid w:val="00A652F9"/>
    <w:rsid w:val="00A71211"/>
    <w:rsid w:val="00A84F7C"/>
    <w:rsid w:val="00A85AAE"/>
    <w:rsid w:val="00A86B31"/>
    <w:rsid w:val="00A93119"/>
    <w:rsid w:val="00A957B0"/>
    <w:rsid w:val="00A9705F"/>
    <w:rsid w:val="00A9719F"/>
    <w:rsid w:val="00A97D76"/>
    <w:rsid w:val="00AA0121"/>
    <w:rsid w:val="00AA1720"/>
    <w:rsid w:val="00AA1FA7"/>
    <w:rsid w:val="00AA44DE"/>
    <w:rsid w:val="00AA6728"/>
    <w:rsid w:val="00AB4938"/>
    <w:rsid w:val="00AC2FE3"/>
    <w:rsid w:val="00AC3B16"/>
    <w:rsid w:val="00AD1057"/>
    <w:rsid w:val="00AD1330"/>
    <w:rsid w:val="00AD224F"/>
    <w:rsid w:val="00AE0897"/>
    <w:rsid w:val="00AE5F47"/>
    <w:rsid w:val="00AF7AC3"/>
    <w:rsid w:val="00B06DA3"/>
    <w:rsid w:val="00B0799A"/>
    <w:rsid w:val="00B12B1B"/>
    <w:rsid w:val="00B13145"/>
    <w:rsid w:val="00B13CF1"/>
    <w:rsid w:val="00B2617C"/>
    <w:rsid w:val="00B2772D"/>
    <w:rsid w:val="00B33909"/>
    <w:rsid w:val="00B345B7"/>
    <w:rsid w:val="00B37F99"/>
    <w:rsid w:val="00B42369"/>
    <w:rsid w:val="00B457CE"/>
    <w:rsid w:val="00B4717F"/>
    <w:rsid w:val="00B5167D"/>
    <w:rsid w:val="00B51C0C"/>
    <w:rsid w:val="00B51FFF"/>
    <w:rsid w:val="00B568F9"/>
    <w:rsid w:val="00B61212"/>
    <w:rsid w:val="00B6396D"/>
    <w:rsid w:val="00B67631"/>
    <w:rsid w:val="00B717C3"/>
    <w:rsid w:val="00B727D4"/>
    <w:rsid w:val="00B75344"/>
    <w:rsid w:val="00B75482"/>
    <w:rsid w:val="00B800C2"/>
    <w:rsid w:val="00B809BB"/>
    <w:rsid w:val="00B840F4"/>
    <w:rsid w:val="00B901D5"/>
    <w:rsid w:val="00B91A87"/>
    <w:rsid w:val="00BA749F"/>
    <w:rsid w:val="00BB1BCF"/>
    <w:rsid w:val="00BB32C5"/>
    <w:rsid w:val="00BB53F9"/>
    <w:rsid w:val="00BC0614"/>
    <w:rsid w:val="00BC4C11"/>
    <w:rsid w:val="00BC5591"/>
    <w:rsid w:val="00BC62C6"/>
    <w:rsid w:val="00BD045C"/>
    <w:rsid w:val="00BD7B25"/>
    <w:rsid w:val="00BE4B58"/>
    <w:rsid w:val="00BF1468"/>
    <w:rsid w:val="00BF2F74"/>
    <w:rsid w:val="00BF4C94"/>
    <w:rsid w:val="00BF60FC"/>
    <w:rsid w:val="00C07A67"/>
    <w:rsid w:val="00C122E9"/>
    <w:rsid w:val="00C12796"/>
    <w:rsid w:val="00C17B64"/>
    <w:rsid w:val="00C20B53"/>
    <w:rsid w:val="00C20C9B"/>
    <w:rsid w:val="00C2284E"/>
    <w:rsid w:val="00C24A2C"/>
    <w:rsid w:val="00C351E3"/>
    <w:rsid w:val="00C42B2E"/>
    <w:rsid w:val="00C61B4D"/>
    <w:rsid w:val="00C62BA7"/>
    <w:rsid w:val="00C642CF"/>
    <w:rsid w:val="00C72395"/>
    <w:rsid w:val="00C7444E"/>
    <w:rsid w:val="00C755F9"/>
    <w:rsid w:val="00C76109"/>
    <w:rsid w:val="00C77A99"/>
    <w:rsid w:val="00C846AF"/>
    <w:rsid w:val="00C9023C"/>
    <w:rsid w:val="00C91B82"/>
    <w:rsid w:val="00C937F9"/>
    <w:rsid w:val="00CA1120"/>
    <w:rsid w:val="00CA4EA1"/>
    <w:rsid w:val="00CB1AF0"/>
    <w:rsid w:val="00CB3F82"/>
    <w:rsid w:val="00CB66A8"/>
    <w:rsid w:val="00CB7811"/>
    <w:rsid w:val="00CB7D6C"/>
    <w:rsid w:val="00CC5D26"/>
    <w:rsid w:val="00CC7437"/>
    <w:rsid w:val="00CC7CC0"/>
    <w:rsid w:val="00CD09A8"/>
    <w:rsid w:val="00CD1CEA"/>
    <w:rsid w:val="00CD3969"/>
    <w:rsid w:val="00CE5A99"/>
    <w:rsid w:val="00CF0265"/>
    <w:rsid w:val="00CF0E19"/>
    <w:rsid w:val="00CF3FFC"/>
    <w:rsid w:val="00D06651"/>
    <w:rsid w:val="00D214F6"/>
    <w:rsid w:val="00D22FDA"/>
    <w:rsid w:val="00D2451F"/>
    <w:rsid w:val="00D246B9"/>
    <w:rsid w:val="00D27570"/>
    <w:rsid w:val="00D27C03"/>
    <w:rsid w:val="00D337EB"/>
    <w:rsid w:val="00D40B4A"/>
    <w:rsid w:val="00D41A03"/>
    <w:rsid w:val="00D453C1"/>
    <w:rsid w:val="00D502AB"/>
    <w:rsid w:val="00D508AA"/>
    <w:rsid w:val="00D53B24"/>
    <w:rsid w:val="00D54E82"/>
    <w:rsid w:val="00D61717"/>
    <w:rsid w:val="00D70A00"/>
    <w:rsid w:val="00D779B4"/>
    <w:rsid w:val="00D8491D"/>
    <w:rsid w:val="00D90A95"/>
    <w:rsid w:val="00D92055"/>
    <w:rsid w:val="00D9262D"/>
    <w:rsid w:val="00DA0A62"/>
    <w:rsid w:val="00DA0EC5"/>
    <w:rsid w:val="00DC5D74"/>
    <w:rsid w:val="00DD0459"/>
    <w:rsid w:val="00DD0B5A"/>
    <w:rsid w:val="00DD290E"/>
    <w:rsid w:val="00E0020D"/>
    <w:rsid w:val="00E00F6A"/>
    <w:rsid w:val="00E02157"/>
    <w:rsid w:val="00E05F37"/>
    <w:rsid w:val="00E069F1"/>
    <w:rsid w:val="00E1351D"/>
    <w:rsid w:val="00E249B8"/>
    <w:rsid w:val="00E3123D"/>
    <w:rsid w:val="00E36B55"/>
    <w:rsid w:val="00E44C38"/>
    <w:rsid w:val="00E455FA"/>
    <w:rsid w:val="00E67CE1"/>
    <w:rsid w:val="00E7088B"/>
    <w:rsid w:val="00E70C70"/>
    <w:rsid w:val="00E711FF"/>
    <w:rsid w:val="00E71D6D"/>
    <w:rsid w:val="00E7510E"/>
    <w:rsid w:val="00E76959"/>
    <w:rsid w:val="00E82345"/>
    <w:rsid w:val="00E86FF8"/>
    <w:rsid w:val="00EA3743"/>
    <w:rsid w:val="00EB07FB"/>
    <w:rsid w:val="00EB15E1"/>
    <w:rsid w:val="00EC6EBA"/>
    <w:rsid w:val="00EE196B"/>
    <w:rsid w:val="00EE4AE1"/>
    <w:rsid w:val="00EE5ADE"/>
    <w:rsid w:val="00EE75EB"/>
    <w:rsid w:val="00EE7814"/>
    <w:rsid w:val="00EE7CC4"/>
    <w:rsid w:val="00EF0E8E"/>
    <w:rsid w:val="00EF1779"/>
    <w:rsid w:val="00EF572A"/>
    <w:rsid w:val="00EF64BE"/>
    <w:rsid w:val="00EF6655"/>
    <w:rsid w:val="00EF7210"/>
    <w:rsid w:val="00F0237C"/>
    <w:rsid w:val="00F103D4"/>
    <w:rsid w:val="00F1248C"/>
    <w:rsid w:val="00F2022B"/>
    <w:rsid w:val="00F30970"/>
    <w:rsid w:val="00F311B6"/>
    <w:rsid w:val="00F3297A"/>
    <w:rsid w:val="00F32F1E"/>
    <w:rsid w:val="00F3557F"/>
    <w:rsid w:val="00F36A59"/>
    <w:rsid w:val="00F4738C"/>
    <w:rsid w:val="00F51ACD"/>
    <w:rsid w:val="00F54168"/>
    <w:rsid w:val="00F665DA"/>
    <w:rsid w:val="00F66F91"/>
    <w:rsid w:val="00F71735"/>
    <w:rsid w:val="00F73633"/>
    <w:rsid w:val="00F80A9A"/>
    <w:rsid w:val="00F8519D"/>
    <w:rsid w:val="00F85D4D"/>
    <w:rsid w:val="00F86B18"/>
    <w:rsid w:val="00F91784"/>
    <w:rsid w:val="00F91AAF"/>
    <w:rsid w:val="00F976D8"/>
    <w:rsid w:val="00FA39BB"/>
    <w:rsid w:val="00FB3ADB"/>
    <w:rsid w:val="00FD0168"/>
    <w:rsid w:val="00FD22A6"/>
    <w:rsid w:val="00FD2B5D"/>
    <w:rsid w:val="00FD380B"/>
    <w:rsid w:val="00FD58FA"/>
    <w:rsid w:val="00FE2F06"/>
    <w:rsid w:val="00FE4F9F"/>
    <w:rsid w:val="00FE7647"/>
    <w:rsid w:val="00FE77A9"/>
    <w:rsid w:val="00FF1E0A"/>
    <w:rsid w:val="00FF29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A3232C6"/>
  <w15:docId w15:val="{622780EA-3E4B-48EC-9BD4-D7EF7C1A1F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1065C"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semiHidden/>
    <w:rsid w:val="0021065C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semiHidden/>
    <w:rsid w:val="0021065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link w:val="a7"/>
    <w:uiPriority w:val="99"/>
    <w:rsid w:val="0021065C"/>
    <w:pPr>
      <w:tabs>
        <w:tab w:val="center" w:pos="4153"/>
        <w:tab w:val="right" w:pos="8306"/>
      </w:tabs>
    </w:pPr>
  </w:style>
  <w:style w:type="character" w:styleId="a8">
    <w:name w:val="page number"/>
    <w:basedOn w:val="a0"/>
    <w:semiHidden/>
    <w:rsid w:val="0021065C"/>
  </w:style>
  <w:style w:type="paragraph" w:styleId="a9">
    <w:name w:val="caption"/>
    <w:basedOn w:val="a"/>
    <w:next w:val="a"/>
    <w:qFormat/>
    <w:rsid w:val="0021065C"/>
    <w:pPr>
      <w:jc w:val="center"/>
    </w:pPr>
    <w:rPr>
      <w:b/>
      <w:sz w:val="28"/>
    </w:rPr>
  </w:style>
  <w:style w:type="paragraph" w:styleId="2">
    <w:name w:val="Body Text 2"/>
    <w:basedOn w:val="a"/>
    <w:semiHidden/>
    <w:rsid w:val="0021065C"/>
    <w:pPr>
      <w:spacing w:before="120"/>
      <w:ind w:right="5102" w:firstLine="0"/>
      <w:jc w:val="center"/>
    </w:pPr>
  </w:style>
  <w:style w:type="paragraph" w:customStyle="1" w:styleId="aa">
    <w:name w:val="Обращение"/>
    <w:basedOn w:val="a"/>
    <w:next w:val="a"/>
    <w:rsid w:val="0021065C"/>
    <w:pPr>
      <w:spacing w:before="240" w:after="120"/>
      <w:ind w:firstLine="0"/>
      <w:jc w:val="center"/>
    </w:pPr>
    <w:rPr>
      <w:b/>
    </w:rPr>
  </w:style>
  <w:style w:type="paragraph" w:customStyle="1" w:styleId="ab">
    <w:name w:val="Адресные реквизиты"/>
    <w:basedOn w:val="a3"/>
    <w:next w:val="a3"/>
    <w:rsid w:val="0021065C"/>
    <w:pPr>
      <w:jc w:val="left"/>
    </w:pPr>
    <w:rPr>
      <w:sz w:val="16"/>
    </w:rPr>
  </w:style>
  <w:style w:type="paragraph" w:customStyle="1" w:styleId="ac">
    <w:name w:val="Адресат"/>
    <w:basedOn w:val="a"/>
    <w:rsid w:val="0021065C"/>
    <w:pPr>
      <w:spacing w:before="120"/>
      <w:ind w:firstLine="0"/>
    </w:pPr>
    <w:rPr>
      <w:b/>
    </w:rPr>
  </w:style>
  <w:style w:type="paragraph" w:styleId="3">
    <w:name w:val="Body Text 3"/>
    <w:basedOn w:val="a"/>
    <w:semiHidden/>
    <w:rsid w:val="0021065C"/>
    <w:pPr>
      <w:tabs>
        <w:tab w:val="left" w:pos="7371"/>
      </w:tabs>
      <w:spacing w:before="120"/>
      <w:ind w:firstLine="0"/>
    </w:pPr>
    <w:rPr>
      <w:sz w:val="28"/>
    </w:rPr>
  </w:style>
  <w:style w:type="paragraph" w:customStyle="1" w:styleId="ConsPlusTitle">
    <w:name w:val="ConsPlusTitle"/>
    <w:rsid w:val="0021065C"/>
    <w:pPr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ad">
    <w:name w:val="Знак"/>
    <w:basedOn w:val="a"/>
    <w:rsid w:val="0021065C"/>
    <w:pPr>
      <w:ind w:firstLine="0"/>
    </w:pPr>
    <w:rPr>
      <w:rFonts w:ascii="Verdana" w:hAnsi="Verdana" w:cs="Verdana"/>
      <w:sz w:val="20"/>
      <w:lang w:val="en-US" w:eastAsia="en-US"/>
    </w:rPr>
  </w:style>
  <w:style w:type="paragraph" w:customStyle="1" w:styleId="ConsPlusNormal">
    <w:name w:val="ConsPlusNormal"/>
    <w:rsid w:val="0021065C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e">
    <w:name w:val="Balloon Text"/>
    <w:basedOn w:val="a"/>
    <w:semiHidden/>
    <w:rsid w:val="0021065C"/>
    <w:rPr>
      <w:rFonts w:ascii="Tahoma" w:hAnsi="Tahoma" w:cs="Tahoma"/>
      <w:sz w:val="16"/>
      <w:szCs w:val="16"/>
    </w:rPr>
  </w:style>
  <w:style w:type="paragraph" w:styleId="af">
    <w:name w:val="Body Text Indent"/>
    <w:basedOn w:val="a"/>
    <w:semiHidden/>
    <w:rsid w:val="0021065C"/>
    <w:pPr>
      <w:ind w:firstLine="720"/>
    </w:pPr>
    <w:rPr>
      <w:sz w:val="28"/>
      <w:szCs w:val="28"/>
    </w:rPr>
  </w:style>
  <w:style w:type="paragraph" w:styleId="20">
    <w:name w:val="Body Text Indent 2"/>
    <w:basedOn w:val="a"/>
    <w:semiHidden/>
    <w:rsid w:val="0021065C"/>
    <w:pPr>
      <w:jc w:val="both"/>
    </w:pPr>
    <w:rPr>
      <w:szCs w:val="26"/>
    </w:rPr>
  </w:style>
  <w:style w:type="character" w:styleId="af0">
    <w:name w:val="Hyperlink"/>
    <w:basedOn w:val="a0"/>
    <w:unhideWhenUsed/>
    <w:rsid w:val="00D90A95"/>
    <w:rPr>
      <w:color w:val="0000FF"/>
      <w:u w:val="single"/>
    </w:rPr>
  </w:style>
  <w:style w:type="character" w:customStyle="1" w:styleId="a5">
    <w:name w:val="Верхний колонтитул Знак"/>
    <w:basedOn w:val="a0"/>
    <w:link w:val="a4"/>
    <w:semiHidden/>
    <w:rsid w:val="004364BA"/>
    <w:rPr>
      <w:b/>
      <w:caps/>
      <w:sz w:val="28"/>
    </w:rPr>
  </w:style>
  <w:style w:type="paragraph" w:customStyle="1" w:styleId="ConsPlusCell">
    <w:name w:val="ConsPlusCell"/>
    <w:uiPriority w:val="99"/>
    <w:rsid w:val="005C16F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1">
    <w:name w:val="Нижн.колонтитул первый"/>
    <w:basedOn w:val="a"/>
    <w:rsid w:val="009C5C0C"/>
    <w:pPr>
      <w:keepLines/>
      <w:tabs>
        <w:tab w:val="center" w:pos="4320"/>
      </w:tabs>
      <w:ind w:firstLine="0"/>
      <w:jc w:val="center"/>
    </w:pPr>
    <w:rPr>
      <w:sz w:val="28"/>
    </w:rPr>
  </w:style>
  <w:style w:type="character" w:customStyle="1" w:styleId="a7">
    <w:name w:val="Нижний колонтитул Знак"/>
    <w:basedOn w:val="a0"/>
    <w:link w:val="a6"/>
    <w:uiPriority w:val="99"/>
    <w:rsid w:val="00866E29"/>
    <w:rPr>
      <w:sz w:val="26"/>
    </w:rPr>
  </w:style>
  <w:style w:type="paragraph" w:styleId="af2">
    <w:name w:val="List Paragraph"/>
    <w:basedOn w:val="a"/>
    <w:uiPriority w:val="34"/>
    <w:qFormat/>
    <w:rsid w:val="00B13145"/>
    <w:pPr>
      <w:ind w:left="720"/>
      <w:contextualSpacing/>
    </w:pPr>
  </w:style>
  <w:style w:type="table" w:styleId="af3">
    <w:name w:val="Table Grid"/>
    <w:basedOn w:val="a1"/>
    <w:uiPriority w:val="59"/>
    <w:rsid w:val="00D53B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">
    <w:name w:val="Стиль1"/>
    <w:uiPriority w:val="99"/>
    <w:rsid w:val="00192190"/>
    <w:pPr>
      <w:numPr>
        <w:numId w:val="3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54;&#1073;&#1088;&#1072;&#1079;&#1094;&#1099;%20&#1076;&#1086;&#1082;&#1091;&#1084;&#1077;&#1085;&#1090;&#1086;&#1074;\&#1086;&#1073;&#1088;&#1072;&#1079;&#1094;&#1099;%20&#1086;&#1090;%20&#1056;.&#1040;\&#1055;&#1086;&#1089;&#1090;&#1072;&#1085;&#1086;&#1074;&#1083;&#1077;&#1085;&#1080;&#1077;%20&#1040;&#1058;&#1054;%20+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97CD9AA-8B00-48DB-9471-4E9FD1D845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 АТО +</Template>
  <TotalTime>118</TotalTime>
  <Pages>1</Pages>
  <Words>88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/>
  <LinksUpToDate>false</LinksUpToDate>
  <CharactersWithSpaces>766</CharactersWithSpaces>
  <SharedDoc>false</SharedDoc>
  <HLinks>
    <vt:vector size="30" baseType="variant">
      <vt:variant>
        <vt:i4>6291509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consultantplus://offline/ref=B804320195CFD84E5150E15F8409923CA5FDDFB7839D2E23ABEB9C7202740DC8qAI4K</vt:lpwstr>
      </vt:variant>
      <vt:variant>
        <vt:lpwstr/>
      </vt:variant>
      <vt:variant>
        <vt:i4>65538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consultantplus://offline/ref=B804320195CFD84E5150FF529265CC38A6FE86BF8ECD7076A4E1C9q2IAK</vt:lpwstr>
      </vt:variant>
      <vt:variant>
        <vt:lpwstr/>
      </vt:variant>
      <vt:variant>
        <vt:i4>5046283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consultantplus://offline/ref=9C0BC54B71F1D0F7F2A2DBC8E8F107B95387B321F7E25FB200BEF35879599FEE7676710AE5F0E9E4BBFAE8t6y9K</vt:lpwstr>
      </vt:variant>
      <vt:variant>
        <vt:lpwstr/>
      </vt:variant>
      <vt:variant>
        <vt:i4>5046283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consultantplus://offline/ref=9C0BC54B71F1D0F7F2A2DBC8E8F107B95387B321F7E25FB200BEF35879599FEE7676710AE5F0E9E4BBFAE8t6y9K</vt:lpwstr>
      </vt:variant>
      <vt:variant>
        <vt:lpwstr/>
      </vt:variant>
      <vt:variant>
        <vt:i4>4980819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consultantplus://offline/ref=4259DAFAD7F427E748C885F6C65A2006A01A32A946277AA474CB1B236FE3C11A291CA831BA10102FE40020n1j5E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Юлия Геннадьевна Мурмулева</cp:lastModifiedBy>
  <cp:revision>8</cp:revision>
  <cp:lastPrinted>2024-07-15T08:51:00Z</cp:lastPrinted>
  <dcterms:created xsi:type="dcterms:W3CDTF">2024-07-15T04:53:00Z</dcterms:created>
  <dcterms:modified xsi:type="dcterms:W3CDTF">2024-07-16T08:51:00Z</dcterms:modified>
</cp:coreProperties>
</file>