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ЗДРАВООХРАНЕНИЯ </w:t>
      </w: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19354A" w:rsidRPr="00A227A4" w:rsidRDefault="005A1199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18.02.2025</w:t>
      </w:r>
      <w:r w:rsidR="00D90A95" w:rsidRPr="00A227A4">
        <w:rPr>
          <w:rFonts w:ascii="PT Astra Serif" w:hAnsi="PT Astra Serif"/>
          <w:szCs w:val="26"/>
        </w:rPr>
        <w:tab/>
      </w:r>
      <w:r w:rsidR="00A227A4" w:rsidRPr="00A227A4">
        <w:rPr>
          <w:rFonts w:ascii="PT Astra Serif" w:hAnsi="PT Astra Serif"/>
          <w:szCs w:val="26"/>
        </w:rPr>
        <w:t xml:space="preserve">                             </w:t>
      </w:r>
      <w:r>
        <w:rPr>
          <w:rFonts w:ascii="PT Astra Serif" w:hAnsi="PT Astra Serif"/>
          <w:szCs w:val="26"/>
        </w:rPr>
        <w:t xml:space="preserve">                            № 50</w:t>
      </w:r>
      <w:r w:rsidR="00A227A4" w:rsidRPr="00A227A4">
        <w:rPr>
          <w:rFonts w:ascii="PT Astra Serif" w:hAnsi="PT Astra Serif"/>
          <w:szCs w:val="26"/>
        </w:rPr>
        <w:t>/</w:t>
      </w:r>
      <w:r>
        <w:rPr>
          <w:rFonts w:ascii="PT Astra Serif" w:hAnsi="PT Astra Serif"/>
          <w:szCs w:val="26"/>
        </w:rPr>
        <w:t>158</w:t>
      </w:r>
    </w:p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Pr="003547B7" w:rsidRDefault="00AA6728" w:rsidP="00AA6728">
      <w:pPr>
        <w:ind w:firstLine="0"/>
        <w:jc w:val="center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О внесении изменени</w:t>
      </w:r>
      <w:r w:rsidR="00F40F32">
        <w:rPr>
          <w:rFonts w:ascii="PT Astra Serif" w:hAnsi="PT Astra Serif"/>
          <w:szCs w:val="26"/>
        </w:rPr>
        <w:t>й</w:t>
      </w:r>
      <w:r w:rsidRPr="003547B7">
        <w:rPr>
          <w:rFonts w:ascii="PT Astra Serif" w:hAnsi="PT Astra Serif"/>
          <w:szCs w:val="26"/>
        </w:rPr>
        <w:t xml:space="preserve"> в </w:t>
      </w:r>
      <w:r w:rsidR="005A3DA3" w:rsidRPr="003547B7">
        <w:rPr>
          <w:rFonts w:ascii="PT Astra Serif" w:hAnsi="PT Astra Serif"/>
          <w:szCs w:val="26"/>
        </w:rPr>
        <w:t xml:space="preserve">совместное </w:t>
      </w:r>
      <w:r w:rsidRPr="003547B7">
        <w:rPr>
          <w:rFonts w:ascii="PT Astra Serif" w:hAnsi="PT Astra Serif"/>
          <w:szCs w:val="26"/>
        </w:rPr>
        <w:t xml:space="preserve">распоряжение </w:t>
      </w:r>
    </w:p>
    <w:p w:rsidR="00192190" w:rsidRPr="003547B7" w:rsidRDefault="00AA6728" w:rsidP="00AA6728">
      <w:pPr>
        <w:ind w:firstLine="0"/>
        <w:jc w:val="center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Департамента социальной защиты населения Томской области</w:t>
      </w:r>
      <w:r w:rsidR="005A3DA3" w:rsidRPr="003547B7">
        <w:rPr>
          <w:rFonts w:ascii="PT Astra Serif" w:hAnsi="PT Astra Serif"/>
          <w:szCs w:val="26"/>
        </w:rPr>
        <w:t xml:space="preserve"> и Департамента здравоохранения Томской области</w:t>
      </w:r>
      <w:r w:rsidRPr="003547B7">
        <w:rPr>
          <w:rFonts w:ascii="PT Astra Serif" w:hAnsi="PT Astra Serif"/>
          <w:szCs w:val="26"/>
        </w:rPr>
        <w:t xml:space="preserve"> от </w:t>
      </w:r>
      <w:r w:rsidR="005A3DA3" w:rsidRPr="003547B7">
        <w:rPr>
          <w:rFonts w:ascii="PT Astra Serif" w:hAnsi="PT Astra Serif"/>
          <w:szCs w:val="26"/>
        </w:rPr>
        <w:t>24</w:t>
      </w:r>
      <w:r w:rsidRPr="003547B7">
        <w:rPr>
          <w:rFonts w:ascii="PT Astra Serif" w:hAnsi="PT Astra Serif"/>
          <w:szCs w:val="26"/>
        </w:rPr>
        <w:t>.0</w:t>
      </w:r>
      <w:r w:rsidR="005A3DA3" w:rsidRPr="003547B7">
        <w:rPr>
          <w:rFonts w:ascii="PT Astra Serif" w:hAnsi="PT Astra Serif"/>
          <w:szCs w:val="26"/>
        </w:rPr>
        <w:t>6</w:t>
      </w:r>
      <w:r w:rsidRPr="003547B7">
        <w:rPr>
          <w:rFonts w:ascii="PT Astra Serif" w:hAnsi="PT Astra Serif"/>
          <w:szCs w:val="26"/>
        </w:rPr>
        <w:t>.20</w:t>
      </w:r>
      <w:r w:rsidR="00B345B7" w:rsidRPr="003547B7">
        <w:rPr>
          <w:rFonts w:ascii="PT Astra Serif" w:hAnsi="PT Astra Serif"/>
          <w:szCs w:val="26"/>
        </w:rPr>
        <w:t>2</w:t>
      </w:r>
      <w:r w:rsidR="005A3DA3" w:rsidRPr="003547B7">
        <w:rPr>
          <w:rFonts w:ascii="PT Astra Serif" w:hAnsi="PT Astra Serif"/>
          <w:szCs w:val="26"/>
        </w:rPr>
        <w:t>2</w:t>
      </w:r>
      <w:r w:rsidR="00B345B7" w:rsidRPr="003547B7">
        <w:rPr>
          <w:rFonts w:ascii="PT Astra Serif" w:hAnsi="PT Astra Serif"/>
          <w:szCs w:val="26"/>
        </w:rPr>
        <w:t xml:space="preserve"> № </w:t>
      </w:r>
      <w:r w:rsidR="005A3DA3" w:rsidRPr="003547B7">
        <w:rPr>
          <w:rFonts w:ascii="PT Astra Serif" w:hAnsi="PT Astra Serif"/>
          <w:szCs w:val="26"/>
        </w:rPr>
        <w:t>28</w:t>
      </w:r>
      <w:r w:rsidR="00B345B7" w:rsidRPr="003547B7">
        <w:rPr>
          <w:rFonts w:ascii="PT Astra Serif" w:hAnsi="PT Astra Serif"/>
          <w:szCs w:val="26"/>
        </w:rPr>
        <w:t>9</w:t>
      </w:r>
      <w:r w:rsidR="005A3DA3" w:rsidRPr="003547B7">
        <w:rPr>
          <w:rFonts w:ascii="PT Astra Serif" w:hAnsi="PT Astra Serif"/>
          <w:szCs w:val="26"/>
        </w:rPr>
        <w:t>/668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Pr="003547B7" w:rsidRDefault="00B53C36" w:rsidP="00B53C36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1. Внести в совместное распоряжение Департамента социальной защиты населения Томской области и Департамента здравоохранения Томской области от 24.06.2022 </w:t>
      </w:r>
      <w:r w:rsidR="003C2961">
        <w:rPr>
          <w:rFonts w:ascii="PT Astra Serif" w:hAnsi="PT Astra Serif"/>
          <w:szCs w:val="26"/>
        </w:rPr>
        <w:t xml:space="preserve">                   № </w:t>
      </w:r>
      <w:r w:rsidRPr="003547B7">
        <w:rPr>
          <w:rFonts w:ascii="PT Astra Serif" w:hAnsi="PT Astra Serif"/>
          <w:szCs w:val="26"/>
        </w:rPr>
        <w:t>289/668 «Об утверждении Порядка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форме» следующие изменения</w:t>
      </w:r>
      <w:r w:rsidR="00BA749F" w:rsidRPr="003547B7">
        <w:rPr>
          <w:rFonts w:ascii="PT Astra Serif" w:hAnsi="PT Astra Serif"/>
          <w:szCs w:val="26"/>
        </w:rPr>
        <w:t>:</w:t>
      </w:r>
    </w:p>
    <w:p w:rsidR="003A0042" w:rsidRPr="003547B7" w:rsidRDefault="003A0042" w:rsidP="00B53C36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1) пункт 4 изложить в следующей редакции:</w:t>
      </w:r>
    </w:p>
    <w:p w:rsidR="003A0042" w:rsidRPr="003547B7" w:rsidRDefault="003A0042" w:rsidP="00B53C36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«4. Контроль за исполнением настоящего распоряжения возложить на заместителя начальника Департамента социальной защиты населения Томской области </w:t>
      </w:r>
      <w:proofErr w:type="spellStart"/>
      <w:r w:rsidRPr="003547B7">
        <w:rPr>
          <w:rFonts w:ascii="PT Astra Serif" w:hAnsi="PT Astra Serif"/>
          <w:szCs w:val="26"/>
        </w:rPr>
        <w:t>Костыреву</w:t>
      </w:r>
      <w:proofErr w:type="spellEnd"/>
      <w:r w:rsidRPr="003547B7">
        <w:rPr>
          <w:rFonts w:ascii="PT Astra Serif" w:hAnsi="PT Astra Serif"/>
          <w:szCs w:val="26"/>
        </w:rPr>
        <w:t xml:space="preserve"> И.М. и заместителя начальника Департамента здравоохранения Томской области по медицинским вопросам – председателя комитета организации медицинской помощи Воробьева Ю.О.»;</w:t>
      </w:r>
    </w:p>
    <w:p w:rsidR="00C42DDE" w:rsidRPr="003547B7" w:rsidRDefault="003A0042" w:rsidP="00C42DDE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2</w:t>
      </w:r>
      <w:r w:rsidR="00B53C36" w:rsidRPr="003547B7">
        <w:rPr>
          <w:rFonts w:ascii="PT Astra Serif" w:hAnsi="PT Astra Serif"/>
          <w:szCs w:val="26"/>
        </w:rPr>
        <w:t>) в Порядке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форме, утвержденном указанным распоряжением (далее – Порядок):</w:t>
      </w:r>
    </w:p>
    <w:p w:rsidR="00B53C36" w:rsidRPr="003547B7" w:rsidRDefault="00C42DDE" w:rsidP="00C42DDE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а) </w:t>
      </w:r>
      <w:r w:rsidR="00B53C36" w:rsidRPr="003547B7">
        <w:rPr>
          <w:rFonts w:ascii="PT Astra Serif" w:hAnsi="PT Astra Serif"/>
          <w:szCs w:val="26"/>
        </w:rPr>
        <w:t>дополнить пунктом 3-3 следующего содержания:</w:t>
      </w:r>
    </w:p>
    <w:p w:rsidR="00593C9C" w:rsidRPr="003547B7" w:rsidRDefault="00B53C36" w:rsidP="00B53C36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«3-3.</w:t>
      </w:r>
      <w:r w:rsidR="00C42DDE" w:rsidRPr="003547B7">
        <w:rPr>
          <w:rFonts w:ascii="PT Astra Serif" w:hAnsi="PT Astra Serif"/>
          <w:szCs w:val="26"/>
        </w:rPr>
        <w:t xml:space="preserve"> </w:t>
      </w:r>
      <w:r w:rsidRPr="003547B7">
        <w:rPr>
          <w:rFonts w:ascii="PT Astra Serif" w:hAnsi="PT Astra Serif"/>
          <w:szCs w:val="26"/>
        </w:rPr>
        <w:t>Срок реализации использования социального автотранспорта ограничивается 2027 годом включительно.»;</w:t>
      </w:r>
    </w:p>
    <w:p w:rsidR="009271AB" w:rsidRPr="003547B7" w:rsidRDefault="009271AB" w:rsidP="00B53C36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б) пункт</w:t>
      </w:r>
      <w:r w:rsidR="00BE2BA7" w:rsidRPr="003547B7">
        <w:rPr>
          <w:rFonts w:ascii="PT Astra Serif" w:hAnsi="PT Astra Serif"/>
          <w:szCs w:val="26"/>
        </w:rPr>
        <w:t>ы</w:t>
      </w:r>
      <w:r w:rsidRPr="003547B7">
        <w:rPr>
          <w:rFonts w:ascii="PT Astra Serif" w:hAnsi="PT Astra Serif"/>
          <w:szCs w:val="26"/>
        </w:rPr>
        <w:t xml:space="preserve"> 6</w:t>
      </w:r>
      <w:r w:rsidR="00BE2BA7" w:rsidRPr="003547B7">
        <w:rPr>
          <w:rFonts w:ascii="PT Astra Serif" w:hAnsi="PT Astra Serif"/>
          <w:szCs w:val="26"/>
        </w:rPr>
        <w:t>-7</w:t>
      </w:r>
      <w:r w:rsidRPr="003547B7">
        <w:rPr>
          <w:rFonts w:ascii="PT Astra Serif" w:hAnsi="PT Astra Serif"/>
          <w:szCs w:val="26"/>
        </w:rPr>
        <w:t xml:space="preserve"> изложить в следующей редакции:</w:t>
      </w:r>
    </w:p>
    <w:p w:rsidR="009271AB" w:rsidRPr="003547B7" w:rsidRDefault="009271AB" w:rsidP="009271AB">
      <w:pPr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«6. Социальный автотранспорт используется для осуществления доставки лиц 65 лет и старше в медицинские организации в целях проведения профилактических медицинских осмотров, диспансеризации и диспансерного наблюдения (далее - медицинское обследование).</w:t>
      </w:r>
    </w:p>
    <w:p w:rsidR="00AD44AC" w:rsidRPr="003547B7" w:rsidRDefault="00AD44AC" w:rsidP="0033423B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7.</w:t>
      </w:r>
      <w:r w:rsidRPr="003547B7">
        <w:rPr>
          <w:rFonts w:ascii="PT Astra Serif" w:hAnsi="PT Astra Serif"/>
          <w:szCs w:val="26"/>
        </w:rPr>
        <w:tab/>
        <w:t>Допускается использование социального автотранспорта для реализации следующих социально значимых задач:</w:t>
      </w:r>
    </w:p>
    <w:p w:rsidR="0017297F" w:rsidRPr="003547B7" w:rsidRDefault="00AD44AC" w:rsidP="00AD44AC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1)</w:t>
      </w:r>
      <w:r w:rsidRPr="003547B7">
        <w:rPr>
          <w:rFonts w:ascii="PT Astra Serif" w:hAnsi="PT Astra Serif"/>
          <w:szCs w:val="26"/>
        </w:rPr>
        <w:tab/>
      </w:r>
      <w:r w:rsidR="0017297F" w:rsidRPr="003547B7">
        <w:rPr>
          <w:rFonts w:ascii="PT Astra Serif" w:hAnsi="PT Astra Serif"/>
          <w:szCs w:val="26"/>
        </w:rPr>
        <w:t xml:space="preserve">доставка </w:t>
      </w:r>
      <w:r w:rsidR="005F74A8" w:rsidRPr="003547B7">
        <w:rPr>
          <w:rFonts w:ascii="PT Astra Serif" w:hAnsi="PT Astra Serif"/>
          <w:szCs w:val="26"/>
        </w:rPr>
        <w:t xml:space="preserve">в организации социального обслуживания, предоставляющие услуги в полустационарной форме, </w:t>
      </w:r>
      <w:r w:rsidR="0017297F" w:rsidRPr="003547B7">
        <w:rPr>
          <w:rFonts w:ascii="PT Astra Serif" w:hAnsi="PT Astra Serif"/>
          <w:szCs w:val="26"/>
        </w:rPr>
        <w:t>лиц 65 лет и старше и инвалидов;</w:t>
      </w:r>
    </w:p>
    <w:p w:rsidR="0017297F" w:rsidRPr="003547B7" w:rsidRDefault="0017297F" w:rsidP="00AD44AC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2) доставка</w:t>
      </w:r>
      <w:r w:rsidR="005F74A8" w:rsidRPr="003547B7">
        <w:rPr>
          <w:rFonts w:ascii="PT Astra Serif" w:hAnsi="PT Astra Serif"/>
          <w:szCs w:val="26"/>
        </w:rPr>
        <w:t xml:space="preserve"> </w:t>
      </w:r>
      <w:r w:rsidRPr="003547B7">
        <w:rPr>
          <w:rFonts w:ascii="PT Astra Serif" w:hAnsi="PT Astra Serif"/>
          <w:szCs w:val="26"/>
        </w:rPr>
        <w:t>в медицинские организации</w:t>
      </w:r>
      <w:r w:rsidR="005F74A8" w:rsidRPr="003547B7">
        <w:rPr>
          <w:rFonts w:ascii="PT Astra Serif" w:hAnsi="PT Astra Serif"/>
          <w:szCs w:val="26"/>
        </w:rPr>
        <w:t xml:space="preserve"> на прием к врачу</w:t>
      </w:r>
      <w:r w:rsidR="00114A81" w:rsidRPr="003547B7">
        <w:rPr>
          <w:rFonts w:ascii="PT Astra Serif" w:hAnsi="PT Astra Serif"/>
          <w:szCs w:val="26"/>
        </w:rPr>
        <w:t xml:space="preserve"> </w:t>
      </w:r>
      <w:r w:rsidR="005F74A8" w:rsidRPr="003547B7">
        <w:rPr>
          <w:rFonts w:ascii="PT Astra Serif" w:hAnsi="PT Astra Serif"/>
          <w:szCs w:val="26"/>
        </w:rPr>
        <w:t>лиц 65 лет и старше и инвалидов, проживающих в стационарных организациях социального обслуживания Томской области, подведомственных Департаменту социальной защиты населения Томской области</w:t>
      </w:r>
      <w:r w:rsidRPr="003547B7">
        <w:rPr>
          <w:rFonts w:ascii="PT Astra Serif" w:hAnsi="PT Astra Serif"/>
          <w:szCs w:val="26"/>
        </w:rPr>
        <w:t>;</w:t>
      </w:r>
    </w:p>
    <w:p w:rsidR="00AD44AC" w:rsidRPr="003547B7" w:rsidRDefault="00AD44AC" w:rsidP="00AD44AC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lastRenderedPageBreak/>
        <w:t>3)</w:t>
      </w:r>
      <w:r w:rsidRPr="003547B7">
        <w:rPr>
          <w:rFonts w:ascii="PT Astra Serif" w:hAnsi="PT Astra Serif"/>
          <w:szCs w:val="26"/>
        </w:rPr>
        <w:tab/>
        <w:t>доставка в медицинские организации на вакцинацию</w:t>
      </w:r>
      <w:r w:rsidR="005F74A8" w:rsidRPr="003547B7">
        <w:rPr>
          <w:rFonts w:ascii="PT Astra Serif" w:hAnsi="PT Astra Serif"/>
          <w:szCs w:val="26"/>
        </w:rPr>
        <w:t xml:space="preserve"> лиц 65 лет и старше и инвалидов</w:t>
      </w:r>
      <w:r w:rsidRPr="003547B7">
        <w:rPr>
          <w:rFonts w:ascii="PT Astra Serif" w:hAnsi="PT Astra Serif"/>
          <w:szCs w:val="26"/>
        </w:rPr>
        <w:t>;</w:t>
      </w:r>
    </w:p>
    <w:p w:rsidR="00E60925" w:rsidRPr="003547B7" w:rsidRDefault="005F74A8" w:rsidP="00AD44AC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4</w:t>
      </w:r>
      <w:r w:rsidR="00AD44AC" w:rsidRPr="003547B7">
        <w:rPr>
          <w:rFonts w:ascii="PT Astra Serif" w:hAnsi="PT Astra Serif"/>
          <w:szCs w:val="26"/>
        </w:rPr>
        <w:t>)</w:t>
      </w:r>
      <w:r w:rsidR="00AD44AC" w:rsidRPr="003547B7">
        <w:rPr>
          <w:rFonts w:ascii="PT Astra Serif" w:hAnsi="PT Astra Serif"/>
          <w:szCs w:val="26"/>
        </w:rPr>
        <w:tab/>
        <w:t>доставка в медицинские организации для прохождения реабилитационных програ</w:t>
      </w:r>
      <w:r w:rsidR="007111A9" w:rsidRPr="003547B7">
        <w:rPr>
          <w:rFonts w:ascii="PT Astra Serif" w:hAnsi="PT Astra Serif"/>
          <w:szCs w:val="26"/>
        </w:rPr>
        <w:t>мм после перенесенного COVID-19</w:t>
      </w:r>
      <w:r w:rsidRPr="003547B7">
        <w:rPr>
          <w:rFonts w:ascii="PT Astra Serif" w:hAnsi="PT Astra Serif"/>
          <w:szCs w:val="26"/>
        </w:rPr>
        <w:t xml:space="preserve"> лиц 65 лет и старше и инвалидов</w:t>
      </w:r>
      <w:r w:rsidR="007111A9" w:rsidRPr="003547B7">
        <w:rPr>
          <w:rFonts w:ascii="PT Astra Serif" w:hAnsi="PT Astra Serif"/>
          <w:szCs w:val="26"/>
        </w:rPr>
        <w:t>;</w:t>
      </w:r>
    </w:p>
    <w:p w:rsidR="005F74A8" w:rsidRPr="003547B7" w:rsidRDefault="005F74A8" w:rsidP="005F74A8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5) доставка в медицинские организации мобильных паллиативных пациентов, не требующих медицинского сопровождения, проживающих в сельской местности Томской области;</w:t>
      </w:r>
    </w:p>
    <w:p w:rsidR="005F74A8" w:rsidRDefault="00E60925" w:rsidP="00AF2586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6) </w:t>
      </w:r>
      <w:r w:rsidR="007111A9" w:rsidRPr="003547B7">
        <w:rPr>
          <w:rFonts w:ascii="PT Astra Serif" w:hAnsi="PT Astra Serif"/>
          <w:szCs w:val="26"/>
        </w:rPr>
        <w:t>доставка в медицинские организации</w:t>
      </w:r>
      <w:r w:rsidR="005F74A8" w:rsidRPr="003547B7">
        <w:rPr>
          <w:rFonts w:ascii="PT Astra Serif" w:hAnsi="PT Astra Serif"/>
          <w:szCs w:val="26"/>
        </w:rPr>
        <w:t xml:space="preserve"> на профилактические осмотры и диспансеризацию</w:t>
      </w:r>
      <w:r w:rsidR="007111A9" w:rsidRPr="003547B7">
        <w:rPr>
          <w:rFonts w:ascii="PT Astra Serif" w:hAnsi="PT Astra Serif"/>
          <w:szCs w:val="26"/>
        </w:rPr>
        <w:t xml:space="preserve"> </w:t>
      </w:r>
      <w:r w:rsidR="0017297F" w:rsidRPr="003547B7">
        <w:rPr>
          <w:rFonts w:ascii="PT Astra Serif" w:hAnsi="PT Astra Serif"/>
          <w:szCs w:val="26"/>
        </w:rPr>
        <w:t>участников</w:t>
      </w:r>
      <w:r w:rsidR="007D0B50">
        <w:rPr>
          <w:rFonts w:ascii="PT Astra Serif" w:hAnsi="PT Astra Serif"/>
          <w:szCs w:val="26"/>
        </w:rPr>
        <w:t xml:space="preserve"> специальной военной операции, </w:t>
      </w:r>
      <w:r w:rsidR="007D0B50" w:rsidRPr="003547B7">
        <w:rPr>
          <w:rFonts w:ascii="PT Astra Serif" w:hAnsi="PT Astra Serif"/>
          <w:szCs w:val="26"/>
        </w:rPr>
        <w:t>проживающих в сельской местности Томской области</w:t>
      </w:r>
      <w:r w:rsidR="005F74A8" w:rsidRPr="003547B7">
        <w:rPr>
          <w:rFonts w:ascii="PT Astra Serif" w:hAnsi="PT Astra Serif"/>
          <w:szCs w:val="26"/>
        </w:rPr>
        <w:t>;</w:t>
      </w:r>
    </w:p>
    <w:p w:rsidR="007D0B50" w:rsidRPr="003547B7" w:rsidRDefault="007D0B50" w:rsidP="00AF2586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</w:t>
      </w:r>
      <w:r w:rsidRPr="007D0B50">
        <w:t xml:space="preserve"> </w:t>
      </w:r>
      <w:r w:rsidRPr="007D0B50">
        <w:rPr>
          <w:rFonts w:ascii="PT Astra Serif" w:hAnsi="PT Astra Serif"/>
          <w:szCs w:val="26"/>
        </w:rPr>
        <w:t xml:space="preserve">доставка в медицинские организации на профилактические осмотры и диспансеризацию </w:t>
      </w:r>
      <w:r>
        <w:rPr>
          <w:rFonts w:ascii="PT Astra Serif" w:hAnsi="PT Astra Serif"/>
          <w:szCs w:val="26"/>
        </w:rPr>
        <w:t xml:space="preserve">членов семей </w:t>
      </w:r>
      <w:r w:rsidRPr="007D0B50">
        <w:rPr>
          <w:rFonts w:ascii="PT Astra Serif" w:hAnsi="PT Astra Serif"/>
          <w:szCs w:val="26"/>
        </w:rPr>
        <w:t>участников специальной военной операции, проживающих в сельской местности Томской области;</w:t>
      </w:r>
    </w:p>
    <w:p w:rsidR="005F74A8" w:rsidRPr="003547B7" w:rsidRDefault="007D0B50" w:rsidP="005F74A8">
      <w:pPr>
        <w:tabs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</w:t>
      </w:r>
      <w:r w:rsidR="005F74A8" w:rsidRPr="003547B7">
        <w:rPr>
          <w:rFonts w:ascii="PT Astra Serif" w:hAnsi="PT Astra Serif"/>
          <w:szCs w:val="26"/>
        </w:rPr>
        <w:t>) доставка медицинских работников из медицинских организаций к лицам 65 лет и старше и инвалидам с целью оказания им медицинской помощи на дому;</w:t>
      </w:r>
    </w:p>
    <w:p w:rsidR="009271AB" w:rsidRPr="003547B7" w:rsidRDefault="007D0B50" w:rsidP="005F74A8">
      <w:pPr>
        <w:tabs>
          <w:tab w:val="left" w:pos="567"/>
          <w:tab w:val="left" w:pos="851"/>
        </w:tabs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</w:t>
      </w:r>
      <w:r w:rsidR="005F74A8" w:rsidRPr="003547B7">
        <w:rPr>
          <w:rFonts w:ascii="PT Astra Serif" w:hAnsi="PT Astra Serif"/>
          <w:szCs w:val="26"/>
        </w:rPr>
        <w:t>)</w:t>
      </w:r>
      <w:r w:rsidR="005F74A8" w:rsidRPr="003547B7">
        <w:rPr>
          <w:rFonts w:ascii="PT Astra Serif" w:hAnsi="PT Astra Serif"/>
          <w:szCs w:val="26"/>
        </w:rPr>
        <w:tab/>
        <w:t>доставка лицам 65 лет и старше и инвалидам лекарственных средств и медицинских изделий;</w:t>
      </w:r>
      <w:r w:rsidR="009271AB" w:rsidRPr="003547B7">
        <w:rPr>
          <w:rFonts w:ascii="PT Astra Serif" w:hAnsi="PT Astra Serif"/>
          <w:szCs w:val="26"/>
        </w:rPr>
        <w:t>»;</w:t>
      </w:r>
    </w:p>
    <w:p w:rsidR="00C42DDE" w:rsidRPr="003547B7" w:rsidRDefault="00BE2BA7" w:rsidP="00E60925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в</w:t>
      </w:r>
      <w:r w:rsidR="00C42DDE" w:rsidRPr="003547B7">
        <w:rPr>
          <w:rFonts w:ascii="PT Astra Serif" w:hAnsi="PT Astra Serif"/>
          <w:szCs w:val="26"/>
        </w:rPr>
        <w:t>)</w:t>
      </w:r>
      <w:r w:rsidR="00E60925" w:rsidRPr="003547B7">
        <w:rPr>
          <w:rFonts w:ascii="PT Astra Serif" w:hAnsi="PT Astra Serif"/>
          <w:szCs w:val="26"/>
        </w:rPr>
        <w:t xml:space="preserve"> </w:t>
      </w:r>
      <w:r w:rsidR="001651A8" w:rsidRPr="003547B7">
        <w:rPr>
          <w:rFonts w:ascii="PT Astra Serif" w:hAnsi="PT Astra Serif"/>
          <w:szCs w:val="26"/>
        </w:rPr>
        <w:t>признать утратившим силу абзац второй пункта 16;</w:t>
      </w:r>
    </w:p>
    <w:p w:rsidR="002D230F" w:rsidRPr="003547B7" w:rsidRDefault="00BE2BA7" w:rsidP="002D230F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г</w:t>
      </w:r>
      <w:r w:rsidR="002D230F" w:rsidRPr="003547B7">
        <w:rPr>
          <w:rFonts w:ascii="PT Astra Serif" w:hAnsi="PT Astra Serif"/>
          <w:szCs w:val="26"/>
        </w:rPr>
        <w:t>) пункт 23 изложить в следующей редакции:</w:t>
      </w:r>
    </w:p>
    <w:p w:rsidR="00282633" w:rsidRPr="003547B7" w:rsidRDefault="002D230F" w:rsidP="00282633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«23</w:t>
      </w:r>
      <w:r w:rsidR="00282633" w:rsidRPr="003547B7">
        <w:rPr>
          <w:rFonts w:ascii="PT Astra Serif" w:hAnsi="PT Astra Serif"/>
          <w:szCs w:val="26"/>
        </w:rPr>
        <w:t>. Доставка</w:t>
      </w:r>
      <w:r w:rsidR="005F74A8" w:rsidRPr="003547B7">
        <w:rPr>
          <w:rFonts w:ascii="PT Astra Serif" w:hAnsi="PT Astra Serif"/>
          <w:szCs w:val="26"/>
        </w:rPr>
        <w:t>, предусмотренная пунктом 6, подпунктами 1-</w:t>
      </w:r>
      <w:r w:rsidR="00C65A48" w:rsidRPr="00C65A48">
        <w:rPr>
          <w:rFonts w:ascii="PT Astra Serif" w:hAnsi="PT Astra Serif"/>
          <w:szCs w:val="26"/>
        </w:rPr>
        <w:t>7</w:t>
      </w:r>
      <w:r w:rsidR="00C65A48">
        <w:rPr>
          <w:rFonts w:ascii="PT Astra Serif" w:hAnsi="PT Astra Serif"/>
          <w:szCs w:val="26"/>
        </w:rPr>
        <w:t xml:space="preserve"> пункта </w:t>
      </w:r>
      <w:r w:rsidR="009576FE" w:rsidRPr="003547B7">
        <w:rPr>
          <w:rFonts w:ascii="PT Astra Serif" w:hAnsi="PT Astra Serif"/>
          <w:szCs w:val="26"/>
        </w:rPr>
        <w:t>7 настоящего Порядка,</w:t>
      </w:r>
      <w:r w:rsidR="00602747" w:rsidRPr="003547B7">
        <w:rPr>
          <w:rFonts w:ascii="PT Astra Serif" w:hAnsi="PT Astra Serif"/>
          <w:szCs w:val="26"/>
        </w:rPr>
        <w:t xml:space="preserve"> </w:t>
      </w:r>
      <w:r w:rsidR="00282633" w:rsidRPr="003547B7">
        <w:rPr>
          <w:rFonts w:ascii="PT Astra Serif" w:hAnsi="PT Astra Serif"/>
          <w:szCs w:val="26"/>
        </w:rPr>
        <w:t xml:space="preserve">фиксируется в Акте оказанных срочных социальных услуг по доставке лиц 65 лет и старше и инвалидов в медицинские организации, организации социального обслуживания Томской области по форме согласно приложению № 3 к настоящему Порядку. </w:t>
      </w:r>
    </w:p>
    <w:p w:rsidR="00602747" w:rsidRPr="003547B7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Доставка, предусмотренная подпунктом </w:t>
      </w:r>
      <w:r w:rsidR="00C65A48" w:rsidRPr="00C65A48">
        <w:rPr>
          <w:rFonts w:ascii="PT Astra Serif" w:hAnsi="PT Astra Serif"/>
          <w:szCs w:val="26"/>
        </w:rPr>
        <w:t>8</w:t>
      </w:r>
      <w:r w:rsidRPr="003547B7">
        <w:rPr>
          <w:rFonts w:ascii="PT Astra Serif" w:hAnsi="PT Astra Serif"/>
          <w:szCs w:val="26"/>
        </w:rPr>
        <w:t xml:space="preserve"> пункта 7 настоящего Порядка, фиксируется в Акте оказанных услуг по доставке медицинских работников из медицинских организаций к лицам 65 лет и старше и инвалидам с целью оказания им медицинской помощи на дому по форме согласно приложению № 6 к настоящему Порядку.</w:t>
      </w:r>
    </w:p>
    <w:p w:rsidR="00602747" w:rsidRPr="003547B7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 xml:space="preserve">Доставка, предусмотренная подпунктом </w:t>
      </w:r>
      <w:r w:rsidR="00C65A48" w:rsidRPr="00C65A48">
        <w:rPr>
          <w:rFonts w:ascii="PT Astra Serif" w:hAnsi="PT Astra Serif"/>
          <w:szCs w:val="26"/>
        </w:rPr>
        <w:t>9</w:t>
      </w:r>
      <w:r w:rsidRPr="003547B7">
        <w:rPr>
          <w:rFonts w:ascii="PT Astra Serif" w:hAnsi="PT Astra Serif"/>
          <w:szCs w:val="26"/>
        </w:rPr>
        <w:t xml:space="preserve"> пункта 7 настоящего Порядка, фиксируется в Акте оказанных услуг по доставке лицам 65 лет и старше и инвалидам лекарственных средств и медицинских изделий по форме согласно приложению № 7 к настоящему Порядку.</w:t>
      </w:r>
    </w:p>
    <w:p w:rsidR="002D230F" w:rsidRPr="003547B7" w:rsidRDefault="002D230F" w:rsidP="002D230F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Подписанный акт передается специалисту уполномоченной организации социального обслуживания для дальнейшего хранения.»;</w:t>
      </w:r>
    </w:p>
    <w:p w:rsidR="00B245D7" w:rsidRPr="003547B7" w:rsidRDefault="0060274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д</w:t>
      </w:r>
      <w:r w:rsidR="00B245D7" w:rsidRPr="003547B7">
        <w:rPr>
          <w:rFonts w:ascii="PT Astra Serif" w:hAnsi="PT Astra Serif"/>
          <w:szCs w:val="26"/>
        </w:rPr>
        <w:t xml:space="preserve">) </w:t>
      </w:r>
      <w:r w:rsidR="00BE2BA7" w:rsidRPr="003547B7">
        <w:rPr>
          <w:rFonts w:ascii="PT Astra Serif" w:hAnsi="PT Astra Serif"/>
          <w:szCs w:val="26"/>
        </w:rPr>
        <w:t xml:space="preserve">дополнить Порядок приложением № </w:t>
      </w:r>
      <w:r w:rsidR="00440733" w:rsidRPr="003547B7">
        <w:rPr>
          <w:rFonts w:ascii="PT Astra Serif" w:hAnsi="PT Astra Serif"/>
          <w:szCs w:val="26"/>
        </w:rPr>
        <w:t>6</w:t>
      </w:r>
      <w:r w:rsidR="00BE2BA7" w:rsidRPr="003547B7">
        <w:rPr>
          <w:rFonts w:ascii="PT Astra Serif" w:hAnsi="PT Astra Serif"/>
          <w:szCs w:val="26"/>
        </w:rPr>
        <w:t xml:space="preserve"> согласно приложению № 1 к настоящему распоряжению.</w:t>
      </w:r>
    </w:p>
    <w:p w:rsidR="00602747" w:rsidRDefault="0060274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  <w:r w:rsidRPr="003547B7">
        <w:rPr>
          <w:rFonts w:ascii="PT Astra Serif" w:hAnsi="PT Astra Serif"/>
          <w:szCs w:val="26"/>
        </w:rPr>
        <w:t>е) дополнить Порядок приложением № 7 согласно приложению № 2 к настоящему распоряжению.</w:t>
      </w:r>
    </w:p>
    <w:p w:rsidR="003547B7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</w:p>
    <w:p w:rsidR="003547B7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Cs w:val="26"/>
        </w:rPr>
      </w:pPr>
    </w:p>
    <w:p w:rsidR="00FD380B" w:rsidRPr="003547B7" w:rsidRDefault="00FD380B" w:rsidP="00B51FFF">
      <w:pPr>
        <w:ind w:firstLine="0"/>
        <w:jc w:val="both"/>
        <w:rPr>
          <w:rFonts w:ascii="PT Astra Serif" w:hAnsi="PT Astra Serif"/>
          <w:szCs w:val="26"/>
        </w:rPr>
      </w:pPr>
    </w:p>
    <w:p w:rsidR="00C43183" w:rsidRPr="003547B7" w:rsidRDefault="00C43183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C43183" w:rsidRPr="003547B7" w:rsidSect="00BC4C11">
          <w:headerReference w:type="default" r:id="rId8"/>
          <w:type w:val="continuous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  <w:docGrid w:linePitch="354"/>
        </w:sectPr>
      </w:pPr>
      <w:bookmarkStart w:id="0" w:name="_GoBack"/>
      <w:bookmarkEnd w:id="0"/>
    </w:p>
    <w:p w:rsidR="00C43183" w:rsidRDefault="00C43183" w:rsidP="00C43183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250"/>
      </w:tblGrid>
      <w:tr w:rsidR="00C43183" w:rsidRPr="00C133F6" w:rsidTr="00C377E1">
        <w:tc>
          <w:tcPr>
            <w:tcW w:w="5464" w:type="dxa"/>
          </w:tcPr>
          <w:p w:rsidR="00E2635B" w:rsidRPr="00E2635B" w:rsidRDefault="00E2635B" w:rsidP="00E2635B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t xml:space="preserve">Приложение № </w:t>
            </w:r>
            <w:r>
              <w:rPr>
                <w:rFonts w:ascii="PT Astra Serif" w:hAnsi="PT Astra Serif"/>
                <w:szCs w:val="26"/>
              </w:rPr>
              <w:t>1</w:t>
            </w:r>
            <w:r w:rsidRPr="00E2635B">
              <w:rPr>
                <w:rFonts w:ascii="PT Astra Serif" w:hAnsi="PT Astra Serif"/>
                <w:szCs w:val="26"/>
              </w:rPr>
              <w:t xml:space="preserve"> </w:t>
            </w:r>
          </w:p>
          <w:p w:rsidR="00C43183" w:rsidRDefault="00E2635B" w:rsidP="0008608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6F38EA" w:rsidRDefault="00086089" w:rsidP="0008608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86089">
              <w:rPr>
                <w:rFonts w:ascii="PT Astra Serif" w:hAnsi="PT Astra Serif"/>
                <w:szCs w:val="26"/>
              </w:rPr>
              <w:t>от                        №</w:t>
            </w:r>
          </w:p>
        </w:tc>
      </w:tr>
      <w:tr w:rsidR="00E2635B" w:rsidRPr="00C133F6" w:rsidTr="00C377E1">
        <w:tc>
          <w:tcPr>
            <w:tcW w:w="5464" w:type="dxa"/>
          </w:tcPr>
          <w:p w:rsidR="00E2635B" w:rsidRPr="006F38EA" w:rsidRDefault="00E2635B" w:rsidP="006F38EA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635B" w:rsidRPr="00C133F6" w:rsidTr="00C377E1">
        <w:tc>
          <w:tcPr>
            <w:tcW w:w="5464" w:type="dxa"/>
          </w:tcPr>
          <w:p w:rsidR="00E2635B" w:rsidRPr="00E2635B" w:rsidRDefault="00C377E1" w:rsidP="00E2635B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</w:t>
            </w:r>
            <w:r w:rsidR="00E2635B" w:rsidRPr="00E2635B">
              <w:rPr>
                <w:rFonts w:ascii="PT Astra Serif" w:hAnsi="PT Astra Serif"/>
                <w:szCs w:val="26"/>
              </w:rPr>
              <w:t xml:space="preserve">Приложение № 6 </w:t>
            </w:r>
          </w:p>
          <w:p w:rsidR="00E2635B" w:rsidRPr="006F38EA" w:rsidRDefault="00E2635B" w:rsidP="00E2635B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t xml:space="preserve">к </w:t>
            </w:r>
            <w:r>
              <w:rPr>
                <w:rFonts w:ascii="PT Astra Serif" w:hAnsi="PT Astra Serif"/>
                <w:szCs w:val="26"/>
              </w:rPr>
              <w:t>Поряд</w:t>
            </w:r>
            <w:r w:rsidRPr="00E2635B">
              <w:rPr>
                <w:rFonts w:ascii="PT Astra Serif" w:hAnsi="PT Astra Serif"/>
                <w:szCs w:val="26"/>
              </w:rPr>
              <w:t>к</w:t>
            </w:r>
            <w:r>
              <w:rPr>
                <w:rFonts w:ascii="PT Astra Serif" w:hAnsi="PT Astra Serif"/>
                <w:szCs w:val="26"/>
              </w:rPr>
              <w:t xml:space="preserve">у </w:t>
            </w:r>
            <w:r w:rsidRPr="00E2635B">
              <w:rPr>
                <w:rFonts w:ascii="PT Astra Serif" w:hAnsi="PT Astra Serif"/>
                <w:szCs w:val="26"/>
              </w:rPr>
              <w:t>доставки л</w:t>
            </w:r>
            <w:r>
              <w:rPr>
                <w:rFonts w:ascii="PT Astra Serif" w:hAnsi="PT Astra Serif"/>
                <w:szCs w:val="26"/>
              </w:rPr>
              <w:t xml:space="preserve">иц 65 лет и старше и инвалидов, </w:t>
            </w:r>
            <w:r w:rsidRPr="00E2635B">
              <w:rPr>
                <w:rFonts w:ascii="PT Astra Serif" w:hAnsi="PT Astra Serif"/>
                <w:szCs w:val="26"/>
              </w:rPr>
              <w:t>проживающих в сельской местности Томской области, в медицинские организации и органи</w:t>
            </w:r>
            <w:r>
              <w:rPr>
                <w:rFonts w:ascii="PT Astra Serif" w:hAnsi="PT Astra Serif"/>
                <w:szCs w:val="26"/>
              </w:rPr>
              <w:t xml:space="preserve">зации социального обслуживания, </w:t>
            </w:r>
            <w:r w:rsidRPr="00E2635B">
              <w:rPr>
                <w:rFonts w:ascii="PT Astra Serif" w:hAnsi="PT Astra Serif"/>
                <w:szCs w:val="26"/>
              </w:rPr>
              <w:t>предоставляющие социальные услуги в полустационарной форме</w:t>
            </w:r>
          </w:p>
        </w:tc>
      </w:tr>
    </w:tbl>
    <w:p w:rsidR="00C43183" w:rsidRPr="00453F67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     </w:t>
      </w:r>
      <w:r w:rsidRPr="00453F67">
        <w:rPr>
          <w:rFonts w:ascii="PT Astra Serif" w:hAnsi="PT Astra Serif"/>
          <w:color w:val="000000"/>
          <w:szCs w:val="26"/>
        </w:rPr>
        <w:t>Форма</w:t>
      </w:r>
    </w:p>
    <w:p w:rsidR="00C43183" w:rsidRDefault="00C43183" w:rsidP="00C4318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C133F6">
        <w:rPr>
          <w:rFonts w:ascii="PT Astra Serif" w:hAnsi="PT Astra Serif"/>
          <w:color w:val="000000"/>
          <w:szCs w:val="26"/>
        </w:rPr>
        <w:t xml:space="preserve">Акт </w:t>
      </w:r>
    </w:p>
    <w:p w:rsidR="00C43183" w:rsidRPr="00C133F6" w:rsidRDefault="00C43183" w:rsidP="00C4318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C43183">
        <w:rPr>
          <w:rFonts w:ascii="PT Astra Serif" w:hAnsi="PT Astra Serif"/>
          <w:color w:val="000000"/>
          <w:szCs w:val="26"/>
        </w:rPr>
        <w:t xml:space="preserve">оказанных услуг по доставке медицинских работников из медицинских организаций к лицам 65 лет и старше и инвалидам с целью оказания им медицинской помощи на дому </w:t>
      </w:r>
      <w:r w:rsidRPr="00C133F6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C43183" w:rsidRPr="00C133F6" w:rsidRDefault="00C43183" w:rsidP="00C4318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C133F6">
        <w:rPr>
          <w:rFonts w:ascii="PT Astra Serif" w:hAnsi="PT Astra Serif"/>
          <w:color w:val="000000"/>
          <w:szCs w:val="26"/>
          <w:vertAlign w:val="superscript"/>
        </w:rPr>
        <w:t xml:space="preserve">(наименование </w:t>
      </w:r>
      <w:r>
        <w:rPr>
          <w:rFonts w:ascii="PT Astra Serif" w:hAnsi="PT Astra Serif"/>
          <w:color w:val="000000"/>
          <w:szCs w:val="26"/>
          <w:vertAlign w:val="superscript"/>
        </w:rPr>
        <w:t xml:space="preserve">уполномоченной </w:t>
      </w:r>
      <w:r w:rsidRPr="00C133F6">
        <w:rPr>
          <w:rFonts w:ascii="PT Astra Serif" w:hAnsi="PT Astra Serif"/>
          <w:color w:val="000000"/>
          <w:szCs w:val="26"/>
          <w:vertAlign w:val="superscript"/>
        </w:rPr>
        <w:t>организации социального обслуживания)</w:t>
      </w:r>
    </w:p>
    <w:p w:rsidR="00C43183" w:rsidRPr="00C133F6" w:rsidRDefault="00C43183" w:rsidP="00C4318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C133F6">
        <w:rPr>
          <w:rFonts w:ascii="PT Astra Serif" w:hAnsi="PT Astra Serif"/>
          <w:szCs w:val="26"/>
        </w:rPr>
        <w:t>от ___</w:t>
      </w:r>
      <w:proofErr w:type="gramStart"/>
      <w:r w:rsidRPr="00C133F6">
        <w:rPr>
          <w:rFonts w:ascii="PT Astra Serif" w:hAnsi="PT Astra Serif"/>
          <w:szCs w:val="26"/>
        </w:rPr>
        <w:t>_._</w:t>
      </w:r>
      <w:proofErr w:type="gramEnd"/>
      <w:r w:rsidRPr="00C133F6">
        <w:rPr>
          <w:rFonts w:ascii="PT Astra Serif" w:hAnsi="PT Astra Serif"/>
          <w:szCs w:val="26"/>
        </w:rPr>
        <w:t>__.20____г.</w:t>
      </w:r>
    </w:p>
    <w:p w:rsidR="00C43183" w:rsidRPr="00086089" w:rsidRDefault="00C43183" w:rsidP="00C4318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2203"/>
        <w:gridCol w:w="1480"/>
        <w:gridCol w:w="2278"/>
        <w:gridCol w:w="2067"/>
        <w:gridCol w:w="1843"/>
        <w:gridCol w:w="1843"/>
        <w:gridCol w:w="2234"/>
      </w:tblGrid>
      <w:tr w:rsidR="00C43183" w:rsidRPr="00C133F6" w:rsidTr="00086089">
        <w:trPr>
          <w:trHeight w:val="355"/>
        </w:trPr>
        <w:tc>
          <w:tcPr>
            <w:tcW w:w="614" w:type="dxa"/>
            <w:vMerge w:val="restart"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№ п/п</w:t>
            </w:r>
          </w:p>
        </w:tc>
        <w:tc>
          <w:tcPr>
            <w:tcW w:w="5961" w:type="dxa"/>
            <w:gridSpan w:val="3"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Сведения о лице,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65 лет и 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старше</w:t>
            </w:r>
            <w:r>
              <w:rPr>
                <w:rFonts w:ascii="PT Astra Serif" w:hAnsi="PT Astra Serif"/>
                <w:color w:val="000000"/>
                <w:szCs w:val="26"/>
              </w:rPr>
              <w:t>, инвалиде</w:t>
            </w:r>
          </w:p>
        </w:tc>
        <w:tc>
          <w:tcPr>
            <w:tcW w:w="2067" w:type="dxa"/>
            <w:vMerge w:val="restart"/>
            <w:vAlign w:val="center"/>
          </w:tcPr>
          <w:p w:rsidR="00C43183" w:rsidRPr="00C133F6" w:rsidRDefault="00C43183" w:rsidP="00591AC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color w:val="000000"/>
                <w:szCs w:val="26"/>
              </w:rPr>
              <w:t>медицинской организации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>из которой доставлен медицинский работник</w:t>
            </w:r>
          </w:p>
        </w:tc>
        <w:tc>
          <w:tcPr>
            <w:tcW w:w="1843" w:type="dxa"/>
            <w:vMerge w:val="restart"/>
          </w:tcPr>
          <w:p w:rsidR="00AE3C37" w:rsidRDefault="00AE3C37" w:rsidP="00591AC5">
            <w:pPr>
              <w:ind w:firstLine="0"/>
              <w:jc w:val="center"/>
            </w:pPr>
          </w:p>
          <w:p w:rsidR="00591AC5" w:rsidRDefault="00591AC5" w:rsidP="00591AC5">
            <w:pPr>
              <w:ind w:firstLine="0"/>
              <w:jc w:val="center"/>
            </w:pPr>
            <w:r>
              <w:t>Ф</w:t>
            </w:r>
            <w:r w:rsidR="00C43183">
              <w:t xml:space="preserve">амилия, имя, отчество </w:t>
            </w:r>
          </w:p>
          <w:p w:rsidR="00C43183" w:rsidRPr="00F00CE3" w:rsidRDefault="00C43183" w:rsidP="00591AC5">
            <w:pPr>
              <w:ind w:firstLine="0"/>
              <w:jc w:val="center"/>
            </w:pPr>
            <w:r>
              <w:t xml:space="preserve">(при наличии) </w:t>
            </w:r>
            <w:r w:rsidR="00591AC5">
              <w:t>медицинского работника</w:t>
            </w:r>
          </w:p>
        </w:tc>
        <w:tc>
          <w:tcPr>
            <w:tcW w:w="1843" w:type="dxa"/>
            <w:vMerge w:val="restart"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Дата и время доставки </w:t>
            </w:r>
            <w:r w:rsidR="00591AC5">
              <w:rPr>
                <w:rFonts w:ascii="PT Astra Serif" w:hAnsi="PT Astra Serif"/>
                <w:color w:val="000000"/>
                <w:szCs w:val="26"/>
              </w:rPr>
              <w:t>медицинского работника</w:t>
            </w:r>
          </w:p>
        </w:tc>
        <w:tc>
          <w:tcPr>
            <w:tcW w:w="2234" w:type="dxa"/>
            <w:vMerge w:val="restart"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Подпись лица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65 лет и 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старше</w:t>
            </w:r>
            <w:r>
              <w:rPr>
                <w:rFonts w:ascii="PT Astra Serif" w:hAnsi="PT Astra Serif"/>
                <w:color w:val="000000"/>
                <w:szCs w:val="26"/>
              </w:rPr>
              <w:t>,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>инвалида</w:t>
            </w:r>
            <w:r w:rsidR="00AE3C37">
              <w:rPr>
                <w:rFonts w:ascii="PT Astra Serif" w:hAnsi="PT Astra Serif"/>
                <w:color w:val="000000"/>
                <w:szCs w:val="26"/>
              </w:rPr>
              <w:t>, получившего медицинскую помощь на дому</w:t>
            </w:r>
          </w:p>
        </w:tc>
      </w:tr>
      <w:tr w:rsidR="00C43183" w:rsidRPr="00C133F6" w:rsidTr="00086089">
        <w:trPr>
          <w:trHeight w:val="852"/>
        </w:trPr>
        <w:tc>
          <w:tcPr>
            <w:tcW w:w="614" w:type="dxa"/>
            <w:vMerge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03" w:type="dxa"/>
            <w:vAlign w:val="center"/>
          </w:tcPr>
          <w:p w:rsidR="00C43183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фамилия, имя, отчество </w:t>
            </w:r>
          </w:p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(при наличии)</w:t>
            </w:r>
          </w:p>
        </w:tc>
        <w:tc>
          <w:tcPr>
            <w:tcW w:w="1480" w:type="dxa"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Г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од рождения (возраст)</w:t>
            </w:r>
          </w:p>
        </w:tc>
        <w:tc>
          <w:tcPr>
            <w:tcW w:w="2278" w:type="dxa"/>
          </w:tcPr>
          <w:p w:rsidR="00591AC5" w:rsidRDefault="00591AC5" w:rsidP="00591AC5">
            <w:pPr>
              <w:ind w:firstLine="0"/>
            </w:pPr>
          </w:p>
          <w:p w:rsidR="00591AC5" w:rsidRDefault="00591AC5" w:rsidP="00591AC5">
            <w:pPr>
              <w:ind w:firstLine="0"/>
              <w:jc w:val="center"/>
            </w:pPr>
            <w:r>
              <w:t>Адрес</w:t>
            </w:r>
          </w:p>
          <w:p w:rsidR="00C43183" w:rsidRDefault="00591AC5" w:rsidP="00591AC5">
            <w:pPr>
              <w:ind w:firstLine="0"/>
              <w:jc w:val="center"/>
            </w:pPr>
            <w:r w:rsidRPr="00591AC5">
              <w:t>проживания</w:t>
            </w:r>
          </w:p>
        </w:tc>
        <w:tc>
          <w:tcPr>
            <w:tcW w:w="2067" w:type="dxa"/>
            <w:vMerge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43" w:type="dxa"/>
            <w:vMerge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34" w:type="dxa"/>
            <w:vMerge/>
            <w:vAlign w:val="center"/>
          </w:tcPr>
          <w:p w:rsidR="00C43183" w:rsidRPr="00C133F6" w:rsidRDefault="00C43183" w:rsidP="00C4318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C43183" w:rsidRPr="00C133F6" w:rsidTr="00086089">
        <w:tc>
          <w:tcPr>
            <w:tcW w:w="614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2203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2</w:t>
            </w:r>
          </w:p>
        </w:tc>
        <w:tc>
          <w:tcPr>
            <w:tcW w:w="1480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3</w:t>
            </w:r>
          </w:p>
        </w:tc>
        <w:tc>
          <w:tcPr>
            <w:tcW w:w="2278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4</w:t>
            </w:r>
          </w:p>
        </w:tc>
        <w:tc>
          <w:tcPr>
            <w:tcW w:w="2067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5</w:t>
            </w:r>
          </w:p>
        </w:tc>
        <w:tc>
          <w:tcPr>
            <w:tcW w:w="1843" w:type="dxa"/>
          </w:tcPr>
          <w:p w:rsidR="00C43183" w:rsidRPr="00C133F6" w:rsidRDefault="00AE3C37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6</w:t>
            </w:r>
          </w:p>
        </w:tc>
        <w:tc>
          <w:tcPr>
            <w:tcW w:w="1843" w:type="dxa"/>
            <w:vAlign w:val="center"/>
          </w:tcPr>
          <w:p w:rsidR="00C43183" w:rsidRPr="00C133F6" w:rsidRDefault="00AE3C37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7</w:t>
            </w:r>
          </w:p>
        </w:tc>
        <w:tc>
          <w:tcPr>
            <w:tcW w:w="2234" w:type="dxa"/>
            <w:vAlign w:val="center"/>
          </w:tcPr>
          <w:p w:rsidR="00C43183" w:rsidRPr="00C133F6" w:rsidRDefault="00AE3C37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8</w:t>
            </w:r>
          </w:p>
        </w:tc>
      </w:tr>
      <w:tr w:rsidR="00C43183" w:rsidRPr="00C133F6" w:rsidTr="00086089">
        <w:tc>
          <w:tcPr>
            <w:tcW w:w="614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03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480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78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067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43" w:type="dxa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34" w:type="dxa"/>
            <w:vAlign w:val="center"/>
          </w:tcPr>
          <w:p w:rsidR="00C43183" w:rsidRPr="00C133F6" w:rsidRDefault="00C43183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</w:tbl>
    <w:p w:rsidR="00C43183" w:rsidRPr="00086089" w:rsidRDefault="00C43183" w:rsidP="00C43183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C43183" w:rsidRPr="00C133F6" w:rsidRDefault="00C43183" w:rsidP="00C43183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C133F6">
        <w:rPr>
          <w:rFonts w:ascii="PT Astra Serif" w:hAnsi="PT Astra Serif"/>
          <w:color w:val="000000"/>
          <w:szCs w:val="26"/>
        </w:rPr>
        <w:t>Ответственный сотрудник организации социального обслуживания: ________________________________________________________________________________________________________________</w:t>
      </w:r>
    </w:p>
    <w:p w:rsidR="00086089" w:rsidRPr="00170F20" w:rsidRDefault="00C43183" w:rsidP="00170F20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C133F6">
        <w:rPr>
          <w:rFonts w:ascii="PT Astra Serif" w:hAnsi="PT Astra Serif"/>
          <w:color w:val="000000"/>
          <w:szCs w:val="26"/>
          <w:vertAlign w:val="superscript"/>
        </w:rPr>
        <w:t xml:space="preserve">(должность, ФИО, </w:t>
      </w:r>
      <w:r w:rsidR="00170F20">
        <w:rPr>
          <w:rFonts w:ascii="PT Astra Serif" w:hAnsi="PT Astra Serif"/>
          <w:color w:val="000000"/>
          <w:szCs w:val="26"/>
          <w:vertAlign w:val="superscript"/>
        </w:rPr>
        <w:t>подпись</w:t>
      </w:r>
      <w:r w:rsidR="00C377E1">
        <w:rPr>
          <w:rFonts w:ascii="PT Astra Serif" w:hAnsi="PT Astra Serif"/>
          <w:color w:val="000000"/>
          <w:szCs w:val="26"/>
          <w:vertAlign w:val="superscript"/>
        </w:rPr>
        <w:t>)»</w:t>
      </w: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250"/>
      </w:tblGrid>
      <w:tr w:rsidR="00086089" w:rsidRPr="00C133F6" w:rsidTr="00086089">
        <w:tc>
          <w:tcPr>
            <w:tcW w:w="5464" w:type="dxa"/>
          </w:tcPr>
          <w:p w:rsidR="00086089" w:rsidRPr="00E2635B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lastRenderedPageBreak/>
              <w:t xml:space="preserve">Приложение № </w:t>
            </w:r>
            <w:r>
              <w:rPr>
                <w:rFonts w:ascii="PT Astra Serif" w:hAnsi="PT Astra Serif"/>
                <w:szCs w:val="26"/>
              </w:rPr>
              <w:t>2</w:t>
            </w:r>
            <w:r w:rsidRPr="00E2635B">
              <w:rPr>
                <w:rFonts w:ascii="PT Astra Serif" w:hAnsi="PT Astra Serif"/>
                <w:szCs w:val="26"/>
              </w:rPr>
              <w:t xml:space="preserve"> </w:t>
            </w:r>
          </w:p>
          <w:p w:rsidR="00086089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6F38EA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86089">
              <w:rPr>
                <w:rFonts w:ascii="PT Astra Serif" w:hAnsi="PT Astra Serif"/>
                <w:szCs w:val="26"/>
              </w:rPr>
              <w:t>от                        №</w:t>
            </w:r>
          </w:p>
        </w:tc>
      </w:tr>
      <w:tr w:rsidR="00086089" w:rsidRPr="00C133F6" w:rsidTr="00086089">
        <w:tc>
          <w:tcPr>
            <w:tcW w:w="5464" w:type="dxa"/>
          </w:tcPr>
          <w:p w:rsidR="00086089" w:rsidRPr="006F38EA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086089" w:rsidRPr="00C133F6" w:rsidTr="00086089">
        <w:tc>
          <w:tcPr>
            <w:tcW w:w="5464" w:type="dxa"/>
          </w:tcPr>
          <w:p w:rsidR="00086089" w:rsidRPr="00E2635B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</w:t>
            </w:r>
            <w:r w:rsidRPr="00E2635B">
              <w:rPr>
                <w:rFonts w:ascii="PT Astra Serif" w:hAnsi="PT Astra Serif"/>
                <w:szCs w:val="26"/>
              </w:rPr>
              <w:t xml:space="preserve">Приложение № </w:t>
            </w:r>
            <w:r>
              <w:rPr>
                <w:rFonts w:ascii="PT Astra Serif" w:hAnsi="PT Astra Serif"/>
                <w:szCs w:val="26"/>
              </w:rPr>
              <w:t>7</w:t>
            </w:r>
            <w:r w:rsidRPr="00E2635B">
              <w:rPr>
                <w:rFonts w:ascii="PT Astra Serif" w:hAnsi="PT Astra Serif"/>
                <w:szCs w:val="26"/>
              </w:rPr>
              <w:t xml:space="preserve"> </w:t>
            </w:r>
          </w:p>
          <w:p w:rsidR="00086089" w:rsidRPr="006F38EA" w:rsidRDefault="00086089" w:rsidP="00E41D5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E2635B">
              <w:rPr>
                <w:rFonts w:ascii="PT Astra Serif" w:hAnsi="PT Astra Serif"/>
                <w:szCs w:val="26"/>
              </w:rPr>
              <w:t xml:space="preserve">к </w:t>
            </w:r>
            <w:r>
              <w:rPr>
                <w:rFonts w:ascii="PT Astra Serif" w:hAnsi="PT Astra Serif"/>
                <w:szCs w:val="26"/>
              </w:rPr>
              <w:t>Поряд</w:t>
            </w:r>
            <w:r w:rsidRPr="00E2635B">
              <w:rPr>
                <w:rFonts w:ascii="PT Astra Serif" w:hAnsi="PT Astra Serif"/>
                <w:szCs w:val="26"/>
              </w:rPr>
              <w:t>к</w:t>
            </w:r>
            <w:r>
              <w:rPr>
                <w:rFonts w:ascii="PT Astra Serif" w:hAnsi="PT Astra Serif"/>
                <w:szCs w:val="26"/>
              </w:rPr>
              <w:t xml:space="preserve">у </w:t>
            </w:r>
            <w:r w:rsidRPr="00E2635B">
              <w:rPr>
                <w:rFonts w:ascii="PT Astra Serif" w:hAnsi="PT Astra Serif"/>
                <w:szCs w:val="26"/>
              </w:rPr>
              <w:t>доставки л</w:t>
            </w:r>
            <w:r>
              <w:rPr>
                <w:rFonts w:ascii="PT Astra Serif" w:hAnsi="PT Astra Serif"/>
                <w:szCs w:val="26"/>
              </w:rPr>
              <w:t xml:space="preserve">иц 65 лет и старше и инвалидов, </w:t>
            </w:r>
            <w:r w:rsidRPr="00E2635B">
              <w:rPr>
                <w:rFonts w:ascii="PT Astra Serif" w:hAnsi="PT Astra Serif"/>
                <w:szCs w:val="26"/>
              </w:rPr>
              <w:t>проживающих в сельской местности Томской области, в медицинские организации и органи</w:t>
            </w:r>
            <w:r>
              <w:rPr>
                <w:rFonts w:ascii="PT Astra Serif" w:hAnsi="PT Astra Serif"/>
                <w:szCs w:val="26"/>
              </w:rPr>
              <w:t xml:space="preserve">зации социального обслуживания, </w:t>
            </w:r>
            <w:r w:rsidRPr="00E2635B">
              <w:rPr>
                <w:rFonts w:ascii="PT Astra Serif" w:hAnsi="PT Astra Serif"/>
                <w:szCs w:val="26"/>
              </w:rPr>
              <w:t>предоставляющие социальные услуги в полустационарной форме</w:t>
            </w:r>
          </w:p>
        </w:tc>
      </w:tr>
    </w:tbl>
    <w:p w:rsidR="00DF7D6F" w:rsidRPr="00453F67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453F67">
        <w:rPr>
          <w:rFonts w:ascii="PT Astra Serif" w:hAnsi="PT Astra Serif"/>
          <w:color w:val="000000"/>
          <w:szCs w:val="26"/>
        </w:rPr>
        <w:t>Форма</w:t>
      </w:r>
    </w:p>
    <w:p w:rsidR="00DF7D6F" w:rsidRDefault="00DF7D6F" w:rsidP="00DF7D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C133F6">
        <w:rPr>
          <w:rFonts w:ascii="PT Astra Serif" w:hAnsi="PT Astra Serif"/>
          <w:color w:val="000000"/>
          <w:szCs w:val="26"/>
        </w:rPr>
        <w:t xml:space="preserve">Акт </w:t>
      </w:r>
    </w:p>
    <w:p w:rsidR="00DF7D6F" w:rsidRPr="00C133F6" w:rsidRDefault="00E17A3A" w:rsidP="00DF7D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E17A3A">
        <w:rPr>
          <w:rFonts w:ascii="PT Astra Serif" w:hAnsi="PT Astra Serif"/>
          <w:color w:val="000000"/>
          <w:szCs w:val="26"/>
        </w:rPr>
        <w:t xml:space="preserve">оказанных услуг по доставке лицам 65 лет и старше и инвалидам лекарственных средств и медицинских изделий </w:t>
      </w:r>
      <w:r w:rsidR="00DF7D6F" w:rsidRPr="00C133F6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DF7D6F" w:rsidRPr="00C133F6" w:rsidRDefault="00DF7D6F" w:rsidP="00DF7D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C133F6">
        <w:rPr>
          <w:rFonts w:ascii="PT Astra Serif" w:hAnsi="PT Astra Serif"/>
          <w:color w:val="000000"/>
          <w:szCs w:val="26"/>
          <w:vertAlign w:val="superscript"/>
        </w:rPr>
        <w:t xml:space="preserve">(наименование </w:t>
      </w:r>
      <w:r>
        <w:rPr>
          <w:rFonts w:ascii="PT Astra Serif" w:hAnsi="PT Astra Serif"/>
          <w:color w:val="000000"/>
          <w:szCs w:val="26"/>
          <w:vertAlign w:val="superscript"/>
        </w:rPr>
        <w:t xml:space="preserve">уполномоченной </w:t>
      </w:r>
      <w:r w:rsidRPr="00C133F6">
        <w:rPr>
          <w:rFonts w:ascii="PT Astra Serif" w:hAnsi="PT Astra Serif"/>
          <w:color w:val="000000"/>
          <w:szCs w:val="26"/>
          <w:vertAlign w:val="superscript"/>
        </w:rPr>
        <w:t>организации социального обслуживания)</w:t>
      </w:r>
    </w:p>
    <w:p w:rsidR="00DF7D6F" w:rsidRPr="00C133F6" w:rsidRDefault="00DF7D6F" w:rsidP="00DF7D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C133F6">
        <w:rPr>
          <w:rFonts w:ascii="PT Astra Serif" w:hAnsi="PT Astra Serif"/>
          <w:szCs w:val="26"/>
        </w:rPr>
        <w:t>от ___</w:t>
      </w:r>
      <w:proofErr w:type="gramStart"/>
      <w:r w:rsidRPr="00C133F6">
        <w:rPr>
          <w:rFonts w:ascii="PT Astra Serif" w:hAnsi="PT Astra Serif"/>
          <w:szCs w:val="26"/>
        </w:rPr>
        <w:t>_._</w:t>
      </w:r>
      <w:proofErr w:type="gramEnd"/>
      <w:r w:rsidRPr="00C133F6">
        <w:rPr>
          <w:rFonts w:ascii="PT Astra Serif" w:hAnsi="PT Astra Serif"/>
          <w:szCs w:val="26"/>
        </w:rPr>
        <w:t>__.20____г.</w:t>
      </w:r>
    </w:p>
    <w:p w:rsidR="00DF7D6F" w:rsidRPr="00086089" w:rsidRDefault="00DF7D6F" w:rsidP="00DF7D6F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1902"/>
        <w:gridCol w:w="1424"/>
        <w:gridCol w:w="2052"/>
        <w:gridCol w:w="1968"/>
        <w:gridCol w:w="1884"/>
        <w:gridCol w:w="1945"/>
        <w:gridCol w:w="2789"/>
      </w:tblGrid>
      <w:tr w:rsidR="00DF40E3" w:rsidRPr="00C133F6" w:rsidTr="00086089">
        <w:trPr>
          <w:trHeight w:val="355"/>
        </w:trPr>
        <w:tc>
          <w:tcPr>
            <w:tcW w:w="608" w:type="dxa"/>
            <w:vMerge w:val="restart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№ п/п</w:t>
            </w:r>
          </w:p>
        </w:tc>
        <w:tc>
          <w:tcPr>
            <w:tcW w:w="5771" w:type="dxa"/>
            <w:gridSpan w:val="3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Сведения о лице,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65 лет и 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старше</w:t>
            </w:r>
            <w:r>
              <w:rPr>
                <w:rFonts w:ascii="PT Astra Serif" w:hAnsi="PT Astra Serif"/>
                <w:color w:val="000000"/>
                <w:szCs w:val="26"/>
              </w:rPr>
              <w:t>, инвалиде</w:t>
            </w:r>
          </w:p>
        </w:tc>
        <w:tc>
          <w:tcPr>
            <w:tcW w:w="1975" w:type="dxa"/>
            <w:vMerge w:val="restart"/>
            <w:vAlign w:val="center"/>
          </w:tcPr>
          <w:p w:rsidR="00DF7D6F" w:rsidRPr="00C133F6" w:rsidRDefault="00DF7D6F" w:rsidP="00DF40E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Наименование 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лекарственного средства (медицинского изделия)</w:t>
            </w:r>
          </w:p>
        </w:tc>
        <w:tc>
          <w:tcPr>
            <w:tcW w:w="1884" w:type="dxa"/>
            <w:vMerge w:val="restart"/>
          </w:tcPr>
          <w:p w:rsidR="00DF7D6F" w:rsidRDefault="00DF7D6F" w:rsidP="007B097A">
            <w:pPr>
              <w:ind w:firstLine="0"/>
              <w:jc w:val="center"/>
            </w:pPr>
          </w:p>
          <w:p w:rsidR="00DF7D6F" w:rsidRPr="00F00CE3" w:rsidRDefault="00DF40E3" w:rsidP="00DF40E3">
            <w:pPr>
              <w:ind w:firstLine="0"/>
              <w:jc w:val="center"/>
            </w:pPr>
            <w:r>
              <w:t xml:space="preserve">Количество </w:t>
            </w:r>
            <w:r>
              <w:rPr>
                <w:rFonts w:ascii="PT Astra Serif" w:hAnsi="PT Astra Serif"/>
                <w:color w:val="000000"/>
                <w:szCs w:val="26"/>
              </w:rPr>
              <w:t>лекарственных средств (медицинских изделий), шт.</w:t>
            </w:r>
          </w:p>
        </w:tc>
        <w:tc>
          <w:tcPr>
            <w:tcW w:w="1239" w:type="dxa"/>
            <w:vMerge w:val="restart"/>
            <w:vAlign w:val="center"/>
          </w:tcPr>
          <w:p w:rsidR="00DF7D6F" w:rsidRPr="00C133F6" w:rsidRDefault="00DF7D6F" w:rsidP="00DF40E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Дата и время доставки 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>лекарственн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ого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 xml:space="preserve"> средств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а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 xml:space="preserve"> (медицинск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ого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 xml:space="preserve"> издели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я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3085" w:type="dxa"/>
            <w:vMerge w:val="restart"/>
            <w:vAlign w:val="center"/>
          </w:tcPr>
          <w:p w:rsidR="00DF40E3" w:rsidRDefault="00DF7D6F" w:rsidP="00DF40E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Подпись лица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65 лет и 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старше</w:t>
            </w:r>
            <w:r>
              <w:rPr>
                <w:rFonts w:ascii="PT Astra Serif" w:hAnsi="PT Astra Serif"/>
                <w:color w:val="000000"/>
                <w:szCs w:val="26"/>
              </w:rPr>
              <w:t>,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инвалида, 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 xml:space="preserve">которому доставлено </w:t>
            </w:r>
            <w:r w:rsidR="00DF40E3" w:rsidRPr="00DF40E3">
              <w:rPr>
                <w:rFonts w:ascii="PT Astra Serif" w:hAnsi="PT Astra Serif"/>
                <w:color w:val="000000"/>
                <w:szCs w:val="26"/>
              </w:rPr>
              <w:t>лекарственн</w:t>
            </w:r>
            <w:r w:rsidR="00DF40E3">
              <w:rPr>
                <w:rFonts w:ascii="PT Astra Serif" w:hAnsi="PT Astra Serif"/>
                <w:color w:val="000000"/>
                <w:szCs w:val="26"/>
              </w:rPr>
              <w:t>ое</w:t>
            </w:r>
          </w:p>
          <w:p w:rsidR="00DF7D6F" w:rsidRPr="00C133F6" w:rsidRDefault="00DF40E3" w:rsidP="00DF40E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DF40E3">
              <w:rPr>
                <w:rFonts w:ascii="PT Astra Serif" w:hAnsi="PT Astra Serif"/>
                <w:color w:val="000000"/>
                <w:szCs w:val="26"/>
              </w:rPr>
              <w:t>средств</w:t>
            </w:r>
            <w:r>
              <w:rPr>
                <w:rFonts w:ascii="PT Astra Serif" w:hAnsi="PT Astra Serif"/>
                <w:color w:val="000000"/>
                <w:szCs w:val="26"/>
              </w:rPr>
              <w:t>о</w:t>
            </w:r>
            <w:r w:rsidRPr="00DF40E3">
              <w:rPr>
                <w:rFonts w:ascii="PT Astra Serif" w:hAnsi="PT Astra Serif"/>
                <w:color w:val="000000"/>
                <w:szCs w:val="26"/>
              </w:rPr>
              <w:t xml:space="preserve"> (медицинск</w:t>
            </w:r>
            <w:r>
              <w:rPr>
                <w:rFonts w:ascii="PT Astra Serif" w:hAnsi="PT Astra Serif"/>
                <w:color w:val="000000"/>
                <w:szCs w:val="26"/>
              </w:rPr>
              <w:t>ое)</w:t>
            </w:r>
            <w:r w:rsidRPr="00DF40E3">
              <w:rPr>
                <w:rFonts w:ascii="PT Astra Serif" w:hAnsi="PT Astra Serif"/>
                <w:color w:val="000000"/>
                <w:szCs w:val="26"/>
              </w:rPr>
              <w:t xml:space="preserve"> издели</w:t>
            </w:r>
            <w:r>
              <w:rPr>
                <w:rFonts w:ascii="PT Astra Serif" w:hAnsi="PT Astra Serif"/>
                <w:color w:val="000000"/>
                <w:szCs w:val="26"/>
              </w:rPr>
              <w:t>е</w:t>
            </w:r>
            <w:r w:rsidRPr="00DF40E3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</w:tr>
      <w:tr w:rsidR="00DF40E3" w:rsidRPr="00C133F6" w:rsidTr="00086089">
        <w:trPr>
          <w:trHeight w:val="852"/>
        </w:trPr>
        <w:tc>
          <w:tcPr>
            <w:tcW w:w="608" w:type="dxa"/>
            <w:vMerge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105" w:type="dxa"/>
            <w:vAlign w:val="center"/>
          </w:tcPr>
          <w:p w:rsidR="00DF7D6F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 xml:space="preserve">фамилия, имя, отчество </w:t>
            </w:r>
          </w:p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(при наличии)</w:t>
            </w:r>
          </w:p>
        </w:tc>
        <w:tc>
          <w:tcPr>
            <w:tcW w:w="1462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Г</w:t>
            </w:r>
            <w:r w:rsidRPr="00C133F6">
              <w:rPr>
                <w:rFonts w:ascii="PT Astra Serif" w:hAnsi="PT Astra Serif"/>
                <w:color w:val="000000"/>
                <w:szCs w:val="26"/>
              </w:rPr>
              <w:t>од рождения (возраст)</w:t>
            </w:r>
          </w:p>
        </w:tc>
        <w:tc>
          <w:tcPr>
            <w:tcW w:w="2204" w:type="dxa"/>
          </w:tcPr>
          <w:p w:rsidR="00DF7D6F" w:rsidRDefault="00DF7D6F" w:rsidP="007B097A">
            <w:pPr>
              <w:ind w:firstLine="0"/>
            </w:pPr>
          </w:p>
          <w:p w:rsidR="00DF7D6F" w:rsidRDefault="00DF7D6F" w:rsidP="007B097A">
            <w:pPr>
              <w:ind w:firstLine="0"/>
              <w:jc w:val="center"/>
            </w:pPr>
            <w:r>
              <w:t>Адрес</w:t>
            </w:r>
          </w:p>
          <w:p w:rsidR="00DF7D6F" w:rsidRDefault="00DF7D6F" w:rsidP="007B097A">
            <w:pPr>
              <w:ind w:firstLine="0"/>
              <w:jc w:val="center"/>
            </w:pPr>
            <w:r w:rsidRPr="00591AC5">
              <w:t>проживания</w:t>
            </w:r>
          </w:p>
        </w:tc>
        <w:tc>
          <w:tcPr>
            <w:tcW w:w="1975" w:type="dxa"/>
            <w:vMerge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84" w:type="dxa"/>
            <w:vMerge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239" w:type="dxa"/>
            <w:vMerge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085" w:type="dxa"/>
            <w:vMerge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  <w:tr w:rsidR="00DF40E3" w:rsidRPr="00C133F6" w:rsidTr="00086089">
        <w:tc>
          <w:tcPr>
            <w:tcW w:w="608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210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2</w:t>
            </w:r>
          </w:p>
        </w:tc>
        <w:tc>
          <w:tcPr>
            <w:tcW w:w="1462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3</w:t>
            </w:r>
          </w:p>
        </w:tc>
        <w:tc>
          <w:tcPr>
            <w:tcW w:w="2204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4</w:t>
            </w:r>
          </w:p>
        </w:tc>
        <w:tc>
          <w:tcPr>
            <w:tcW w:w="197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C133F6">
              <w:rPr>
                <w:rFonts w:ascii="PT Astra Serif" w:hAnsi="PT Astra Serif"/>
                <w:color w:val="000000"/>
                <w:szCs w:val="26"/>
              </w:rPr>
              <w:t>5</w:t>
            </w:r>
          </w:p>
        </w:tc>
        <w:tc>
          <w:tcPr>
            <w:tcW w:w="1884" w:type="dxa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6</w:t>
            </w:r>
          </w:p>
        </w:tc>
        <w:tc>
          <w:tcPr>
            <w:tcW w:w="1239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7</w:t>
            </w:r>
          </w:p>
        </w:tc>
        <w:tc>
          <w:tcPr>
            <w:tcW w:w="308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8</w:t>
            </w:r>
          </w:p>
        </w:tc>
      </w:tr>
      <w:tr w:rsidR="00DF40E3" w:rsidRPr="00C133F6" w:rsidTr="00086089">
        <w:tc>
          <w:tcPr>
            <w:tcW w:w="608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10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462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97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884" w:type="dxa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239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085" w:type="dxa"/>
            <w:vAlign w:val="center"/>
          </w:tcPr>
          <w:p w:rsidR="00DF7D6F" w:rsidRPr="00C133F6" w:rsidRDefault="00DF7D6F" w:rsidP="007B097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</w:tr>
    </w:tbl>
    <w:p w:rsidR="00DF7D6F" w:rsidRPr="00086089" w:rsidRDefault="00DF7D6F" w:rsidP="00DF7D6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DF7D6F" w:rsidRPr="00C133F6" w:rsidRDefault="00DF7D6F" w:rsidP="00DF7D6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C133F6">
        <w:rPr>
          <w:rFonts w:ascii="PT Astra Serif" w:hAnsi="PT Astra Serif"/>
          <w:color w:val="000000"/>
          <w:szCs w:val="26"/>
        </w:rPr>
        <w:t>Ответственный сотрудник организации социального обслуживания: ________________________________________________________________________________________________________________</w:t>
      </w:r>
    </w:p>
    <w:p w:rsidR="00DF7D6F" w:rsidRPr="00453F67" w:rsidRDefault="00DF7D6F" w:rsidP="00453F6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C133F6">
        <w:rPr>
          <w:rFonts w:ascii="PT Astra Serif" w:hAnsi="PT Astra Serif"/>
          <w:color w:val="000000"/>
          <w:szCs w:val="26"/>
          <w:vertAlign w:val="superscript"/>
        </w:rPr>
        <w:t>(должность, ФИО, подпись)</w:t>
      </w:r>
      <w:r w:rsidR="00086089">
        <w:rPr>
          <w:rFonts w:ascii="PT Astra Serif" w:hAnsi="PT Astra Serif"/>
          <w:color w:val="000000"/>
          <w:szCs w:val="26"/>
          <w:vertAlign w:val="superscript"/>
        </w:rPr>
        <w:t>»</w:t>
      </w:r>
    </w:p>
    <w:sectPr w:rsidR="00DF7D6F" w:rsidRPr="00453F67" w:rsidSect="00086089">
      <w:pgSz w:w="16840" w:h="11907" w:orient="landscape" w:code="9"/>
      <w:pgMar w:top="426" w:right="1134" w:bottom="567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96E" w:rsidRDefault="0006096E">
      <w:r>
        <w:separator/>
      </w:r>
    </w:p>
  </w:endnote>
  <w:endnote w:type="continuationSeparator" w:id="0">
    <w:p w:rsidR="0006096E" w:rsidRDefault="00060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96E" w:rsidRDefault="0006096E">
      <w:r>
        <w:separator/>
      </w:r>
    </w:p>
  </w:footnote>
  <w:footnote w:type="continuationSeparator" w:id="0">
    <w:p w:rsidR="0006096E" w:rsidRDefault="00060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2D9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07BD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B2406"/>
    <w:rsid w:val="002B2929"/>
    <w:rsid w:val="002B794C"/>
    <w:rsid w:val="002C0658"/>
    <w:rsid w:val="002C13FB"/>
    <w:rsid w:val="002C5A8B"/>
    <w:rsid w:val="002C7E18"/>
    <w:rsid w:val="002D230F"/>
    <w:rsid w:val="002D46A6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6EAA"/>
    <w:rsid w:val="00357905"/>
    <w:rsid w:val="00362164"/>
    <w:rsid w:val="003808F4"/>
    <w:rsid w:val="003834C8"/>
    <w:rsid w:val="00385212"/>
    <w:rsid w:val="003863F8"/>
    <w:rsid w:val="003876C1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3F67"/>
    <w:rsid w:val="004600E3"/>
    <w:rsid w:val="00460E4E"/>
    <w:rsid w:val="004613EF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2426"/>
    <w:rsid w:val="005D2A76"/>
    <w:rsid w:val="005D5042"/>
    <w:rsid w:val="005F700D"/>
    <w:rsid w:val="005F74A8"/>
    <w:rsid w:val="00601903"/>
    <w:rsid w:val="00602747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25C4"/>
    <w:rsid w:val="006A53B6"/>
    <w:rsid w:val="006B0DEA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E0D14"/>
    <w:rsid w:val="007E41C6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6B42"/>
    <w:rsid w:val="009546C2"/>
    <w:rsid w:val="009557EC"/>
    <w:rsid w:val="00955DF4"/>
    <w:rsid w:val="00956902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E5A99"/>
    <w:rsid w:val="00CF0265"/>
    <w:rsid w:val="00CF0E19"/>
    <w:rsid w:val="00CF3FFC"/>
    <w:rsid w:val="00CF462A"/>
    <w:rsid w:val="00D06651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2D"/>
    <w:rsid w:val="00DA0A62"/>
    <w:rsid w:val="00DA0EC5"/>
    <w:rsid w:val="00DC5D74"/>
    <w:rsid w:val="00DD0459"/>
    <w:rsid w:val="00DD0B5A"/>
    <w:rsid w:val="00DD290E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49B8"/>
    <w:rsid w:val="00E2635B"/>
    <w:rsid w:val="00E3123D"/>
    <w:rsid w:val="00E36B55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22B"/>
    <w:rsid w:val="00F30970"/>
    <w:rsid w:val="00F311B6"/>
    <w:rsid w:val="00F3297A"/>
    <w:rsid w:val="00F32F1E"/>
    <w:rsid w:val="00F3557F"/>
    <w:rsid w:val="00F36A59"/>
    <w:rsid w:val="00F40F32"/>
    <w:rsid w:val="00F4738C"/>
    <w:rsid w:val="00F51ACD"/>
    <w:rsid w:val="00F54168"/>
    <w:rsid w:val="00F665DA"/>
    <w:rsid w:val="00F66F91"/>
    <w:rsid w:val="00F71735"/>
    <w:rsid w:val="00F73633"/>
    <w:rsid w:val="00F80A9A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8415A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8FC1-6D3D-4A4C-9E79-B9D53CD8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460</TotalTime>
  <Pages>4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7456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Юлия Геннадьевна Мурмулева</cp:lastModifiedBy>
  <cp:revision>27</cp:revision>
  <cp:lastPrinted>2025-01-21T09:42:00Z</cp:lastPrinted>
  <dcterms:created xsi:type="dcterms:W3CDTF">2025-01-15T03:35:00Z</dcterms:created>
  <dcterms:modified xsi:type="dcterms:W3CDTF">2025-03-03T04:13:00Z</dcterms:modified>
</cp:coreProperties>
</file>