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A5" w:rsidRDefault="003003A5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BD045C" w:rsidRPr="00E31D46" w:rsidRDefault="00850526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  </w:t>
      </w:r>
      <w:r w:rsidR="00BD045C" w:rsidRPr="00E31D4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BD045C" w:rsidRPr="00E31D46" w:rsidRDefault="00BD045C" w:rsidP="00D92618">
      <w:pPr>
        <w:pStyle w:val="a4"/>
        <w:spacing w:before="0" w:line="360" w:lineRule="exact"/>
        <w:ind w:firstLine="0"/>
        <w:rPr>
          <w:rFonts w:ascii="PT Astra Serif" w:hAnsi="PT Astra Serif"/>
          <w:sz w:val="30"/>
          <w:szCs w:val="30"/>
        </w:rPr>
      </w:pPr>
      <w:r w:rsidRPr="00E31D46">
        <w:rPr>
          <w:rFonts w:ascii="PT Astra Serif" w:hAnsi="PT Astra Serif"/>
          <w:sz w:val="30"/>
          <w:szCs w:val="30"/>
        </w:rPr>
        <w:t>ТОМСКОЙ ОБЛАСТИ</w:t>
      </w:r>
    </w:p>
    <w:p w:rsidR="0019354A" w:rsidRPr="00E31D46" w:rsidRDefault="00BD045C" w:rsidP="00D92618">
      <w:pPr>
        <w:spacing w:after="480"/>
        <w:ind w:firstLine="0"/>
        <w:jc w:val="center"/>
        <w:rPr>
          <w:rFonts w:ascii="PT Astra Serif" w:hAnsi="PT Astra Serif"/>
          <w:b/>
          <w:spacing w:val="20"/>
          <w:sz w:val="30"/>
          <w:szCs w:val="30"/>
        </w:rPr>
      </w:pPr>
      <w:r w:rsidRPr="00E31D46">
        <w:rPr>
          <w:rFonts w:ascii="PT Astra Serif" w:hAnsi="PT Astra Serif"/>
          <w:b/>
          <w:spacing w:val="20"/>
          <w:sz w:val="30"/>
          <w:szCs w:val="30"/>
        </w:rPr>
        <w:t>РАСПОРЯЖЕНИЕ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4896"/>
      </w:tblGrid>
      <w:tr w:rsidR="004D25BF" w:rsidRPr="00E31D46" w:rsidTr="004D25BF">
        <w:tc>
          <w:tcPr>
            <w:tcW w:w="4927" w:type="dxa"/>
          </w:tcPr>
          <w:p w:rsidR="004D25BF" w:rsidRPr="00AC190C" w:rsidRDefault="004D25BF" w:rsidP="00AC190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4D25BF" w:rsidRPr="00E31D46" w:rsidRDefault="004C234A" w:rsidP="004C234A">
            <w:pPr>
              <w:tabs>
                <w:tab w:val="left" w:pos="3640"/>
                <w:tab w:val="right" w:pos="4711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ab/>
              <w:t>№</w:t>
            </w:r>
            <w:r>
              <w:rPr>
                <w:rFonts w:ascii="PT Astra Serif" w:hAnsi="PT Astra Serif"/>
                <w:sz w:val="28"/>
                <w:szCs w:val="28"/>
              </w:rPr>
              <w:tab/>
            </w:r>
            <w:r w:rsidR="00685871">
              <w:rPr>
                <w:rFonts w:ascii="PT Astra Serif" w:hAnsi="PT Astra Serif"/>
                <w:sz w:val="28"/>
                <w:szCs w:val="28"/>
              </w:rPr>
              <w:t xml:space="preserve">                  </w:t>
            </w:r>
          </w:p>
        </w:tc>
      </w:tr>
    </w:tbl>
    <w:p w:rsidR="00192190" w:rsidRPr="00475AEF" w:rsidRDefault="00087160" w:rsidP="00D92618">
      <w:pPr>
        <w:autoSpaceDE w:val="0"/>
        <w:autoSpaceDN w:val="0"/>
        <w:adjustRightInd w:val="0"/>
        <w:spacing w:before="480" w:after="240"/>
        <w:ind w:firstLine="0"/>
        <w:jc w:val="center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>Об определении опе</w:t>
      </w:r>
      <w:bookmarkStart w:id="0" w:name="_GoBack"/>
      <w:bookmarkEnd w:id="0"/>
      <w:r w:rsidRPr="00475AEF">
        <w:rPr>
          <w:rFonts w:ascii="PT Astra Serif" w:hAnsi="PT Astra Serif"/>
          <w:sz w:val="27"/>
          <w:szCs w:val="27"/>
        </w:rPr>
        <w:t xml:space="preserve">ратора, ответственного за сбор и обобщение информации о качестве условий оказания услуг организациями социального обслуживания </w:t>
      </w:r>
      <w:r w:rsidR="00F641B1" w:rsidRPr="00475AEF">
        <w:rPr>
          <w:rFonts w:ascii="PT Astra Serif" w:hAnsi="PT Astra Serif"/>
          <w:sz w:val="27"/>
          <w:szCs w:val="27"/>
        </w:rPr>
        <w:t>Томской области</w:t>
      </w:r>
      <w:r w:rsidR="00475AEF">
        <w:rPr>
          <w:rFonts w:ascii="PT Astra Serif" w:hAnsi="PT Astra Serif"/>
          <w:sz w:val="27"/>
          <w:szCs w:val="27"/>
        </w:rPr>
        <w:t>,</w:t>
      </w:r>
      <w:r w:rsidR="00F641B1" w:rsidRPr="00475AEF">
        <w:rPr>
          <w:rFonts w:ascii="PT Astra Serif" w:hAnsi="PT Astra Serif"/>
          <w:sz w:val="27"/>
          <w:szCs w:val="27"/>
        </w:rPr>
        <w:t xml:space="preserve"> в 20</w:t>
      </w:r>
      <w:r w:rsidR="00E31D46" w:rsidRPr="00475AEF">
        <w:rPr>
          <w:rFonts w:ascii="PT Astra Serif" w:hAnsi="PT Astra Serif"/>
          <w:sz w:val="27"/>
          <w:szCs w:val="27"/>
        </w:rPr>
        <w:t>2</w:t>
      </w:r>
      <w:r w:rsidR="00B764EC">
        <w:rPr>
          <w:rFonts w:ascii="PT Astra Serif" w:hAnsi="PT Astra Serif"/>
          <w:sz w:val="27"/>
          <w:szCs w:val="27"/>
        </w:rPr>
        <w:t>5</w:t>
      </w:r>
      <w:r w:rsidRPr="00475AEF">
        <w:rPr>
          <w:rFonts w:ascii="PT Astra Serif" w:hAnsi="PT Astra Serif"/>
          <w:sz w:val="27"/>
          <w:szCs w:val="27"/>
        </w:rPr>
        <w:t xml:space="preserve"> году</w:t>
      </w:r>
    </w:p>
    <w:p w:rsidR="0016649B" w:rsidRPr="00475AEF" w:rsidRDefault="00192190" w:rsidP="0016649B">
      <w:pPr>
        <w:pStyle w:val="af2"/>
        <w:numPr>
          <w:ilvl w:val="0"/>
          <w:numId w:val="36"/>
        </w:numPr>
        <w:tabs>
          <w:tab w:val="left" w:pos="851"/>
        </w:tabs>
        <w:ind w:right="-1" w:hanging="153"/>
        <w:jc w:val="both"/>
        <w:rPr>
          <w:rFonts w:ascii="PT Astra Serif" w:hAnsi="PT Astra Serif"/>
          <w:sz w:val="27"/>
          <w:szCs w:val="27"/>
        </w:rPr>
        <w:sectPr w:rsidR="0016649B" w:rsidRPr="00475AEF" w:rsidSect="00192190">
          <w:headerReference w:type="default" r:id="rId8"/>
          <w:footerReference w:type="first" r:id="rId9"/>
          <w:type w:val="continuous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  <w:docGrid w:linePitch="354"/>
        </w:sectPr>
      </w:pPr>
      <w:r w:rsidRPr="00475AEF">
        <w:rPr>
          <w:rFonts w:ascii="PT Astra Serif" w:hAnsi="PT Astra Serif"/>
          <w:sz w:val="27"/>
          <w:szCs w:val="27"/>
        </w:rPr>
        <w:t>В соответствии с пунктом 11 ста</w:t>
      </w:r>
      <w:r w:rsidR="0016649B" w:rsidRPr="00475AEF">
        <w:rPr>
          <w:rFonts w:ascii="PT Astra Serif" w:hAnsi="PT Astra Serif"/>
          <w:sz w:val="27"/>
          <w:szCs w:val="27"/>
        </w:rPr>
        <w:t xml:space="preserve">тьи 23.1 Федерального закона от 28 декабря </w:t>
      </w:r>
    </w:p>
    <w:p w:rsidR="00192190" w:rsidRPr="00475AEF" w:rsidRDefault="00192190" w:rsidP="00192190">
      <w:pPr>
        <w:ind w:firstLine="0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lastRenderedPageBreak/>
        <w:t xml:space="preserve">2013 года № 442-ФЗ «Об основах социального обслуживания </w:t>
      </w:r>
      <w:r w:rsidR="00F874B2" w:rsidRPr="00475AEF">
        <w:rPr>
          <w:rFonts w:ascii="PT Astra Serif" w:hAnsi="PT Astra Serif"/>
          <w:sz w:val="27"/>
          <w:szCs w:val="27"/>
        </w:rPr>
        <w:t>граждан в Российской Федерации»</w:t>
      </w:r>
      <w:r w:rsidR="00AC190C" w:rsidRPr="00475AEF">
        <w:rPr>
          <w:rFonts w:ascii="PT Astra Serif" w:hAnsi="PT Astra Serif"/>
          <w:sz w:val="27"/>
          <w:szCs w:val="27"/>
        </w:rPr>
        <w:t>, государстве</w:t>
      </w:r>
      <w:r w:rsidR="007D2B9A" w:rsidRPr="00475AEF">
        <w:rPr>
          <w:rFonts w:ascii="PT Astra Serif" w:hAnsi="PT Astra Serif"/>
          <w:sz w:val="27"/>
          <w:szCs w:val="27"/>
        </w:rPr>
        <w:t xml:space="preserve">нным контрактом от </w:t>
      </w:r>
      <w:r w:rsidR="0016649B" w:rsidRPr="00475AEF">
        <w:rPr>
          <w:rFonts w:ascii="PT Astra Serif" w:hAnsi="PT Astra Serif"/>
          <w:sz w:val="27"/>
          <w:szCs w:val="27"/>
        </w:rPr>
        <w:t>0</w:t>
      </w:r>
      <w:r w:rsidR="00993057">
        <w:rPr>
          <w:rFonts w:ascii="PT Astra Serif" w:hAnsi="PT Astra Serif"/>
          <w:sz w:val="27"/>
          <w:szCs w:val="27"/>
        </w:rPr>
        <w:t>7</w:t>
      </w:r>
      <w:r w:rsidR="007D2B9A" w:rsidRPr="00475AEF">
        <w:rPr>
          <w:rFonts w:ascii="PT Astra Serif" w:hAnsi="PT Astra Serif"/>
          <w:sz w:val="27"/>
          <w:szCs w:val="27"/>
        </w:rPr>
        <w:t>.0</w:t>
      </w:r>
      <w:r w:rsidR="009F26AE" w:rsidRPr="00475AEF">
        <w:rPr>
          <w:rFonts w:ascii="PT Astra Serif" w:hAnsi="PT Astra Serif"/>
          <w:sz w:val="27"/>
          <w:szCs w:val="27"/>
        </w:rPr>
        <w:t>4</w:t>
      </w:r>
      <w:r w:rsidR="00685871" w:rsidRPr="00475AEF">
        <w:rPr>
          <w:rFonts w:ascii="PT Astra Serif" w:hAnsi="PT Astra Serif"/>
          <w:sz w:val="27"/>
          <w:szCs w:val="27"/>
        </w:rPr>
        <w:t>.202</w:t>
      </w:r>
      <w:r w:rsidR="00993057">
        <w:rPr>
          <w:rFonts w:ascii="PT Astra Serif" w:hAnsi="PT Astra Serif"/>
          <w:sz w:val="27"/>
          <w:szCs w:val="27"/>
        </w:rPr>
        <w:t>5</w:t>
      </w:r>
      <w:r w:rsidR="00F6481B" w:rsidRPr="00475AEF">
        <w:rPr>
          <w:rFonts w:ascii="PT Astra Serif" w:hAnsi="PT Astra Serif"/>
          <w:sz w:val="27"/>
          <w:szCs w:val="27"/>
        </w:rPr>
        <w:t xml:space="preserve"> № </w:t>
      </w:r>
      <w:r w:rsidR="00B764EC" w:rsidRPr="00B764EC">
        <w:rPr>
          <w:rFonts w:ascii="PT Astra Serif" w:hAnsi="PT Astra Serif"/>
          <w:sz w:val="27"/>
          <w:szCs w:val="27"/>
        </w:rPr>
        <w:t>0865200000325000185.1</w:t>
      </w:r>
      <w:r w:rsidR="00B764EC">
        <w:rPr>
          <w:rFonts w:ascii="PT Astra Serif" w:hAnsi="PT Astra Serif"/>
          <w:sz w:val="27"/>
          <w:szCs w:val="27"/>
        </w:rPr>
        <w:t xml:space="preserve"> </w:t>
      </w:r>
      <w:r w:rsidR="00993057" w:rsidRPr="00993057">
        <w:rPr>
          <w:rFonts w:ascii="PT Astra Serif" w:hAnsi="PT Astra Serif"/>
          <w:sz w:val="27"/>
          <w:szCs w:val="27"/>
        </w:rPr>
        <w:t>на оказание услуг по сбору и обобщению информации о качестве условий оказания услуг организациями социального обслуживания Томской области (в рамках проведения независимой оценки качества условий оказания услуг 10 организациями социального обслуживания Томской области в 2025 году)</w:t>
      </w:r>
      <w:r w:rsidR="003003A5" w:rsidRPr="00475AEF">
        <w:rPr>
          <w:rFonts w:ascii="PT Astra Serif" w:hAnsi="PT Astra Serif"/>
          <w:sz w:val="27"/>
          <w:szCs w:val="27"/>
        </w:rPr>
        <w:t>,</w:t>
      </w:r>
      <w:r w:rsidR="00E71F31" w:rsidRPr="00475AEF">
        <w:rPr>
          <w:rFonts w:ascii="PT Astra Serif" w:hAnsi="PT Astra Serif"/>
          <w:sz w:val="27"/>
          <w:szCs w:val="27"/>
        </w:rPr>
        <w:t xml:space="preserve"> </w:t>
      </w:r>
      <w:r w:rsidRPr="00475AEF">
        <w:rPr>
          <w:rFonts w:ascii="PT Astra Serif" w:hAnsi="PT Astra Serif"/>
          <w:sz w:val="27"/>
          <w:szCs w:val="27"/>
        </w:rPr>
        <w:t>в целях проведения независимой оценки качества условий оказания услуг организациями</w:t>
      </w:r>
      <w:r w:rsidR="00475AEF">
        <w:rPr>
          <w:rFonts w:ascii="PT Astra Serif" w:hAnsi="PT Astra Serif"/>
          <w:sz w:val="27"/>
          <w:szCs w:val="27"/>
        </w:rPr>
        <w:t xml:space="preserve"> </w:t>
      </w:r>
      <w:r w:rsidR="00475AEF" w:rsidRPr="00475AEF">
        <w:rPr>
          <w:rFonts w:ascii="PT Astra Serif" w:hAnsi="PT Astra Serif"/>
          <w:sz w:val="27"/>
          <w:szCs w:val="27"/>
        </w:rPr>
        <w:t>социального обслуживания Томской области</w:t>
      </w:r>
      <w:r w:rsidR="00F641B1" w:rsidRPr="00475AEF">
        <w:rPr>
          <w:rFonts w:ascii="PT Astra Serif" w:hAnsi="PT Astra Serif"/>
          <w:sz w:val="27"/>
          <w:szCs w:val="27"/>
        </w:rPr>
        <w:t xml:space="preserve"> </w:t>
      </w:r>
      <w:r w:rsidR="00114725" w:rsidRPr="00475AEF">
        <w:rPr>
          <w:rFonts w:ascii="PT Astra Serif" w:hAnsi="PT Astra Serif"/>
          <w:sz w:val="27"/>
          <w:szCs w:val="27"/>
        </w:rPr>
        <w:t>в 202</w:t>
      </w:r>
      <w:r w:rsidR="00993057">
        <w:rPr>
          <w:rFonts w:ascii="PT Astra Serif" w:hAnsi="PT Astra Serif"/>
          <w:sz w:val="27"/>
          <w:szCs w:val="27"/>
        </w:rPr>
        <w:t>5</w:t>
      </w:r>
      <w:r w:rsidRPr="00475AEF">
        <w:rPr>
          <w:rFonts w:ascii="PT Astra Serif" w:hAnsi="PT Astra Serif"/>
          <w:sz w:val="27"/>
          <w:szCs w:val="27"/>
        </w:rPr>
        <w:t xml:space="preserve"> году</w:t>
      </w:r>
      <w:r w:rsidR="00A93119" w:rsidRPr="00475AEF">
        <w:rPr>
          <w:rFonts w:ascii="PT Astra Serif" w:hAnsi="PT Astra Serif"/>
          <w:sz w:val="27"/>
          <w:szCs w:val="27"/>
        </w:rPr>
        <w:t>:</w:t>
      </w:r>
    </w:p>
    <w:p w:rsidR="00192190" w:rsidRPr="00475AEF" w:rsidRDefault="00192190" w:rsidP="00993057">
      <w:pPr>
        <w:pStyle w:val="af2"/>
        <w:numPr>
          <w:ilvl w:val="1"/>
          <w:numId w:val="36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>определить</w:t>
      </w:r>
      <w:r w:rsidR="007A589B" w:rsidRPr="00475AEF">
        <w:rPr>
          <w:rFonts w:ascii="PT Astra Serif" w:hAnsi="PT Astra Serif"/>
          <w:sz w:val="27"/>
          <w:szCs w:val="27"/>
        </w:rPr>
        <w:t xml:space="preserve"> </w:t>
      </w:r>
      <w:r w:rsidR="00685871" w:rsidRPr="00475AEF">
        <w:rPr>
          <w:rFonts w:ascii="PT Astra Serif" w:hAnsi="PT Astra Serif"/>
          <w:sz w:val="27"/>
          <w:szCs w:val="27"/>
        </w:rPr>
        <w:t>о</w:t>
      </w:r>
      <w:r w:rsidR="007A589B" w:rsidRPr="00475AEF">
        <w:rPr>
          <w:rFonts w:ascii="PT Astra Serif" w:hAnsi="PT Astra Serif"/>
          <w:sz w:val="27"/>
          <w:szCs w:val="27"/>
        </w:rPr>
        <w:t xml:space="preserve">бщество </w:t>
      </w:r>
      <w:r w:rsidR="00E71F31" w:rsidRPr="00475AEF">
        <w:rPr>
          <w:rFonts w:ascii="PT Astra Serif" w:hAnsi="PT Astra Serif"/>
          <w:sz w:val="27"/>
          <w:szCs w:val="27"/>
        </w:rPr>
        <w:t xml:space="preserve">с ограниченной ответственностью </w:t>
      </w:r>
      <w:r w:rsidR="00993057" w:rsidRPr="00993057">
        <w:rPr>
          <w:rFonts w:ascii="PT Astra Serif" w:hAnsi="PT Astra Serif"/>
          <w:sz w:val="27"/>
          <w:szCs w:val="27"/>
        </w:rPr>
        <w:t>ИЦ «НОВИ»</w:t>
      </w:r>
      <w:r w:rsidR="00993057">
        <w:rPr>
          <w:rFonts w:ascii="PT Astra Serif" w:hAnsi="PT Astra Serif"/>
          <w:sz w:val="27"/>
          <w:szCs w:val="27"/>
        </w:rPr>
        <w:t xml:space="preserve"> (далее – оператор)</w:t>
      </w:r>
      <w:r w:rsidRPr="00475AEF">
        <w:rPr>
          <w:rFonts w:ascii="PT Astra Serif" w:hAnsi="PT Astra Serif"/>
          <w:sz w:val="27"/>
          <w:szCs w:val="27"/>
        </w:rPr>
        <w:t xml:space="preserve"> оператором, ответственным за сбор и обобщение информации о качестве условий оказания услуг организациями</w:t>
      </w:r>
      <w:r w:rsidR="00475AEF">
        <w:rPr>
          <w:rFonts w:ascii="PT Astra Serif" w:hAnsi="PT Astra Serif"/>
          <w:sz w:val="27"/>
          <w:szCs w:val="27"/>
        </w:rPr>
        <w:t xml:space="preserve"> </w:t>
      </w:r>
      <w:r w:rsidR="00475AEF" w:rsidRPr="00475AEF">
        <w:rPr>
          <w:rFonts w:ascii="PT Astra Serif" w:hAnsi="PT Astra Serif"/>
          <w:sz w:val="27"/>
          <w:szCs w:val="27"/>
        </w:rPr>
        <w:t>социального обслуживания Томской области</w:t>
      </w:r>
      <w:r w:rsidRPr="00475AEF">
        <w:rPr>
          <w:rFonts w:ascii="PT Astra Serif" w:hAnsi="PT Astra Serif"/>
          <w:sz w:val="27"/>
          <w:szCs w:val="27"/>
        </w:rPr>
        <w:t xml:space="preserve"> </w:t>
      </w:r>
      <w:r w:rsidR="00993057">
        <w:rPr>
          <w:rFonts w:ascii="PT Astra Serif" w:hAnsi="PT Astra Serif"/>
          <w:sz w:val="27"/>
          <w:szCs w:val="27"/>
        </w:rPr>
        <w:t xml:space="preserve">(далее – организации) </w:t>
      </w:r>
      <w:r w:rsidR="00F641B1" w:rsidRPr="00475AEF">
        <w:rPr>
          <w:rFonts w:ascii="PT Astra Serif" w:hAnsi="PT Astra Serif"/>
          <w:sz w:val="27"/>
          <w:szCs w:val="27"/>
        </w:rPr>
        <w:t>в 20</w:t>
      </w:r>
      <w:r w:rsidR="00E31D46" w:rsidRPr="00475AEF">
        <w:rPr>
          <w:rFonts w:ascii="PT Astra Serif" w:hAnsi="PT Astra Serif"/>
          <w:sz w:val="27"/>
          <w:szCs w:val="27"/>
        </w:rPr>
        <w:t>2</w:t>
      </w:r>
      <w:r w:rsidR="00993057">
        <w:rPr>
          <w:rFonts w:ascii="PT Astra Serif" w:hAnsi="PT Astra Serif"/>
          <w:sz w:val="27"/>
          <w:szCs w:val="27"/>
        </w:rPr>
        <w:t>5</w:t>
      </w:r>
      <w:r w:rsidR="007A589B" w:rsidRPr="00475AEF">
        <w:rPr>
          <w:rFonts w:ascii="PT Astra Serif" w:hAnsi="PT Astra Serif"/>
          <w:sz w:val="27"/>
          <w:szCs w:val="27"/>
        </w:rPr>
        <w:t xml:space="preserve"> году</w:t>
      </w:r>
      <w:r w:rsidRPr="00475AEF">
        <w:rPr>
          <w:rFonts w:ascii="PT Astra Serif" w:hAnsi="PT Astra Serif"/>
          <w:sz w:val="27"/>
          <w:szCs w:val="27"/>
        </w:rPr>
        <w:t>;</w:t>
      </w:r>
    </w:p>
    <w:p w:rsidR="00192190" w:rsidRPr="00475AEF" w:rsidRDefault="00192190" w:rsidP="00A91D11">
      <w:pPr>
        <w:pStyle w:val="af2"/>
        <w:numPr>
          <w:ilvl w:val="1"/>
          <w:numId w:val="36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>назначить ответственным за предоставление оператору общедоступной информ</w:t>
      </w:r>
      <w:r w:rsidR="005B392C" w:rsidRPr="00475AEF">
        <w:rPr>
          <w:rFonts w:ascii="PT Astra Serif" w:hAnsi="PT Astra Serif"/>
          <w:sz w:val="27"/>
          <w:szCs w:val="27"/>
        </w:rPr>
        <w:t xml:space="preserve">ации о деятельности организаций </w:t>
      </w:r>
      <w:r w:rsidR="00475AEF">
        <w:rPr>
          <w:rFonts w:ascii="PT Astra Serif" w:hAnsi="PT Astra Serif"/>
          <w:sz w:val="27"/>
          <w:szCs w:val="27"/>
        </w:rPr>
        <w:t xml:space="preserve">консультанта </w:t>
      </w:r>
      <w:r w:rsidRPr="00475AEF">
        <w:rPr>
          <w:rFonts w:ascii="PT Astra Serif" w:hAnsi="PT Astra Serif"/>
          <w:sz w:val="27"/>
          <w:szCs w:val="27"/>
        </w:rPr>
        <w:t xml:space="preserve">комитета социального обслуживания населения Департамента социальной защиты населения Томской области </w:t>
      </w:r>
      <w:proofErr w:type="spellStart"/>
      <w:r w:rsidR="00A91D11" w:rsidRPr="00475AEF">
        <w:rPr>
          <w:rFonts w:ascii="PT Astra Serif" w:hAnsi="PT Astra Serif"/>
          <w:sz w:val="27"/>
          <w:szCs w:val="27"/>
        </w:rPr>
        <w:t>Мурмулеву</w:t>
      </w:r>
      <w:proofErr w:type="spellEnd"/>
      <w:r w:rsidR="00A91D11" w:rsidRPr="00475AEF">
        <w:rPr>
          <w:rFonts w:ascii="PT Astra Serif" w:hAnsi="PT Astra Serif"/>
          <w:sz w:val="27"/>
          <w:szCs w:val="27"/>
        </w:rPr>
        <w:t xml:space="preserve"> Юлию Геннадьевну</w:t>
      </w:r>
      <w:r w:rsidRPr="00475AEF">
        <w:rPr>
          <w:rFonts w:ascii="PT Astra Serif" w:hAnsi="PT Astra Serif"/>
          <w:sz w:val="27"/>
          <w:szCs w:val="27"/>
        </w:rPr>
        <w:t>.</w:t>
      </w:r>
    </w:p>
    <w:p w:rsidR="00FD380B" w:rsidRDefault="00192190" w:rsidP="00A91D11">
      <w:pPr>
        <w:pStyle w:val="af2"/>
        <w:numPr>
          <w:ilvl w:val="0"/>
          <w:numId w:val="36"/>
        </w:numPr>
        <w:tabs>
          <w:tab w:val="left" w:pos="851"/>
        </w:tabs>
        <w:spacing w:after="720"/>
        <w:ind w:left="0" w:firstLine="567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 xml:space="preserve">Контроль за исполнением настоящего распоряжения </w:t>
      </w:r>
      <w:r w:rsidR="00F641B1" w:rsidRPr="00475AEF">
        <w:rPr>
          <w:rFonts w:ascii="PT Astra Serif" w:hAnsi="PT Astra Serif"/>
          <w:sz w:val="27"/>
          <w:szCs w:val="27"/>
        </w:rPr>
        <w:t>возложить на заместителя начальника Департамента</w:t>
      </w:r>
      <w:r w:rsidR="00A91D11" w:rsidRPr="00475AEF">
        <w:rPr>
          <w:rFonts w:ascii="PT Astra Serif" w:hAnsi="PT Astra Serif"/>
          <w:sz w:val="27"/>
          <w:szCs w:val="27"/>
        </w:rPr>
        <w:t xml:space="preserve"> социальной защиты населения Томской области</w:t>
      </w:r>
      <w:r w:rsidR="00F641B1" w:rsidRPr="00475AEF">
        <w:rPr>
          <w:rFonts w:ascii="PT Astra Serif" w:hAnsi="PT Astra Serif"/>
          <w:sz w:val="27"/>
          <w:szCs w:val="27"/>
        </w:rPr>
        <w:t xml:space="preserve"> </w:t>
      </w:r>
      <w:proofErr w:type="spellStart"/>
      <w:r w:rsidR="00F641B1" w:rsidRPr="00475AEF">
        <w:rPr>
          <w:rFonts w:ascii="PT Astra Serif" w:hAnsi="PT Astra Serif"/>
          <w:sz w:val="27"/>
          <w:szCs w:val="27"/>
        </w:rPr>
        <w:t>Костыреву</w:t>
      </w:r>
      <w:proofErr w:type="spellEnd"/>
      <w:r w:rsidR="00F641B1" w:rsidRPr="00475AEF">
        <w:rPr>
          <w:rFonts w:ascii="PT Astra Serif" w:hAnsi="PT Astra Serif"/>
          <w:sz w:val="27"/>
          <w:szCs w:val="27"/>
        </w:rPr>
        <w:t xml:space="preserve"> И.М.</w:t>
      </w:r>
    </w:p>
    <w:p w:rsidR="00993057" w:rsidRPr="00475AEF" w:rsidRDefault="00993057" w:rsidP="00993057">
      <w:pPr>
        <w:pStyle w:val="af2"/>
        <w:tabs>
          <w:tab w:val="left" w:pos="851"/>
        </w:tabs>
        <w:spacing w:after="720"/>
        <w:ind w:left="567" w:firstLine="0"/>
        <w:jc w:val="both"/>
        <w:rPr>
          <w:rFonts w:ascii="PT Astra Serif" w:hAnsi="PT Astra Serif"/>
          <w:sz w:val="27"/>
          <w:szCs w:val="27"/>
        </w:rPr>
      </w:pPr>
    </w:p>
    <w:tbl>
      <w:tblPr>
        <w:tblStyle w:val="af3"/>
        <w:tblW w:w="9997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070"/>
      </w:tblGrid>
      <w:tr w:rsidR="00D53B24" w:rsidRPr="00475AEF" w:rsidTr="00D53B24">
        <w:tc>
          <w:tcPr>
            <w:tcW w:w="4927" w:type="dxa"/>
          </w:tcPr>
          <w:p w:rsidR="00D53B24" w:rsidRPr="00475AEF" w:rsidRDefault="009C1E26" w:rsidP="0016649B">
            <w:pPr>
              <w:tabs>
                <w:tab w:val="left" w:pos="10206"/>
              </w:tabs>
              <w:ind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Н</w:t>
            </w:r>
            <w:r w:rsidR="00D53B24" w:rsidRPr="00475AEF">
              <w:rPr>
                <w:rFonts w:ascii="PT Astra Serif" w:hAnsi="PT Astra Serif"/>
                <w:sz w:val="27"/>
                <w:szCs w:val="27"/>
              </w:rPr>
              <w:t>ачальник департамент</w:t>
            </w:r>
            <w:r w:rsidR="004641F8" w:rsidRPr="00475AEF">
              <w:rPr>
                <w:rFonts w:ascii="PT Astra Serif" w:hAnsi="PT Astra Serif"/>
                <w:sz w:val="27"/>
                <w:szCs w:val="27"/>
              </w:rPr>
              <w:t>а</w:t>
            </w:r>
          </w:p>
        </w:tc>
        <w:tc>
          <w:tcPr>
            <w:tcW w:w="5070" w:type="dxa"/>
          </w:tcPr>
          <w:p w:rsidR="00D53B24" w:rsidRPr="00475AEF" w:rsidRDefault="009C1E26" w:rsidP="009C1E26">
            <w:pPr>
              <w:tabs>
                <w:tab w:val="left" w:pos="10206"/>
              </w:tabs>
              <w:ind w:right="140" w:firstLine="0"/>
              <w:jc w:val="right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</w:t>
            </w:r>
            <w:r w:rsidR="00F641B1" w:rsidRPr="00475AEF">
              <w:rPr>
                <w:rFonts w:ascii="PT Astra Serif" w:hAnsi="PT Astra Serif"/>
                <w:sz w:val="27"/>
                <w:szCs w:val="27"/>
              </w:rPr>
              <w:t>.А.</w:t>
            </w:r>
            <w:r w:rsidR="00A91D11" w:rsidRPr="00475AEF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spellStart"/>
            <w:r w:rsidR="00F641B1" w:rsidRPr="00475AEF">
              <w:rPr>
                <w:rFonts w:ascii="PT Astra Serif" w:hAnsi="PT Astra Serif"/>
                <w:sz w:val="27"/>
                <w:szCs w:val="27"/>
              </w:rPr>
              <w:t>К</w:t>
            </w:r>
            <w:r>
              <w:rPr>
                <w:rFonts w:ascii="PT Astra Serif" w:hAnsi="PT Astra Serif"/>
                <w:sz w:val="27"/>
                <w:szCs w:val="27"/>
              </w:rPr>
              <w:t>иняйкина</w:t>
            </w:r>
            <w:proofErr w:type="spellEnd"/>
          </w:p>
        </w:tc>
      </w:tr>
    </w:tbl>
    <w:p w:rsidR="002B2929" w:rsidRPr="00475AEF" w:rsidRDefault="002B2929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7"/>
          <w:szCs w:val="27"/>
        </w:rPr>
      </w:pPr>
    </w:p>
    <w:sectPr w:rsidR="002B2929" w:rsidRPr="00475AEF" w:rsidSect="003003A5">
      <w:type w:val="continuous"/>
      <w:pgSz w:w="11907" w:h="16840" w:code="9"/>
      <w:pgMar w:top="1418" w:right="851" w:bottom="851" w:left="1418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4FE" w:rsidRDefault="004374FE">
      <w:r>
        <w:separator/>
      </w:r>
    </w:p>
  </w:endnote>
  <w:endnote w:type="continuationSeparator" w:id="0">
    <w:p w:rsidR="004374FE" w:rsidRDefault="00437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871" w:rsidRPr="00F5567E" w:rsidRDefault="00685871" w:rsidP="00E31D46">
    <w:pPr>
      <w:pStyle w:val="af4"/>
      <w:ind w:left="0"/>
      <w:rPr>
        <w:rFonts w:ascii="PT Astra Serif" w:hAnsi="PT Astra Serif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4FE" w:rsidRDefault="004374FE">
      <w:r>
        <w:separator/>
      </w:r>
    </w:p>
  </w:footnote>
  <w:footnote w:type="continuationSeparator" w:id="0">
    <w:p w:rsidR="004374FE" w:rsidRDefault="00437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871" w:rsidRDefault="00475AEF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587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DD7641"/>
    <w:multiLevelType w:val="multilevel"/>
    <w:tmpl w:val="FC96D34C"/>
    <w:numStyleLink w:val="1"/>
  </w:abstractNum>
  <w:abstractNum w:abstractNumId="16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 w15:restartNumberingAfterBreak="0">
    <w:nsid w:val="57B2148A"/>
    <w:multiLevelType w:val="multilevel"/>
    <w:tmpl w:val="FC96D34C"/>
    <w:numStyleLink w:val="1"/>
  </w:abstractNum>
  <w:abstractNum w:abstractNumId="2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5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4"/>
  </w:num>
  <w:num w:numId="12">
    <w:abstractNumId w:val="21"/>
  </w:num>
  <w:num w:numId="13">
    <w:abstractNumId w:val="33"/>
  </w:num>
  <w:num w:numId="14">
    <w:abstractNumId w:val="11"/>
  </w:num>
  <w:num w:numId="15">
    <w:abstractNumId w:val="32"/>
  </w:num>
  <w:num w:numId="16">
    <w:abstractNumId w:val="24"/>
  </w:num>
  <w:num w:numId="17">
    <w:abstractNumId w:val="17"/>
  </w:num>
  <w:num w:numId="18">
    <w:abstractNumId w:val="29"/>
  </w:num>
  <w:num w:numId="19">
    <w:abstractNumId w:val="9"/>
  </w:num>
  <w:num w:numId="20">
    <w:abstractNumId w:val="30"/>
  </w:num>
  <w:num w:numId="21">
    <w:abstractNumId w:val="20"/>
  </w:num>
  <w:num w:numId="22">
    <w:abstractNumId w:val="13"/>
  </w:num>
  <w:num w:numId="23">
    <w:abstractNumId w:val="27"/>
  </w:num>
  <w:num w:numId="24">
    <w:abstractNumId w:val="28"/>
  </w:num>
  <w:num w:numId="25">
    <w:abstractNumId w:val="12"/>
  </w:num>
  <w:num w:numId="26">
    <w:abstractNumId w:val="10"/>
  </w:num>
  <w:num w:numId="27">
    <w:abstractNumId w:val="18"/>
  </w:num>
  <w:num w:numId="28">
    <w:abstractNumId w:val="26"/>
  </w:num>
  <w:num w:numId="29">
    <w:abstractNumId w:val="19"/>
  </w:num>
  <w:num w:numId="30">
    <w:abstractNumId w:val="35"/>
  </w:num>
  <w:num w:numId="31">
    <w:abstractNumId w:val="31"/>
  </w:num>
  <w:num w:numId="32">
    <w:abstractNumId w:val="22"/>
  </w:num>
  <w:num w:numId="33">
    <w:abstractNumId w:val="16"/>
  </w:num>
  <w:num w:numId="34">
    <w:abstractNumId w:val="8"/>
  </w:num>
  <w:num w:numId="35">
    <w:abstractNumId w:val="25"/>
  </w:num>
  <w:num w:numId="36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108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4A38"/>
    <w:rsid w:val="00080F57"/>
    <w:rsid w:val="00082BBA"/>
    <w:rsid w:val="00084FC7"/>
    <w:rsid w:val="00087160"/>
    <w:rsid w:val="000873FC"/>
    <w:rsid w:val="000900CF"/>
    <w:rsid w:val="00092153"/>
    <w:rsid w:val="000937CF"/>
    <w:rsid w:val="00094C31"/>
    <w:rsid w:val="000A1A3A"/>
    <w:rsid w:val="000A32CF"/>
    <w:rsid w:val="000A6CC8"/>
    <w:rsid w:val="000B20AD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14725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5DD"/>
    <w:rsid w:val="00155496"/>
    <w:rsid w:val="00155DAC"/>
    <w:rsid w:val="00157F91"/>
    <w:rsid w:val="00162720"/>
    <w:rsid w:val="001641E1"/>
    <w:rsid w:val="0016649B"/>
    <w:rsid w:val="001706A4"/>
    <w:rsid w:val="00171E30"/>
    <w:rsid w:val="0017244B"/>
    <w:rsid w:val="00183910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76A5"/>
    <w:rsid w:val="001F7EEB"/>
    <w:rsid w:val="00201BA2"/>
    <w:rsid w:val="002033EF"/>
    <w:rsid w:val="00203C53"/>
    <w:rsid w:val="00206184"/>
    <w:rsid w:val="0021065C"/>
    <w:rsid w:val="0021115B"/>
    <w:rsid w:val="002209CE"/>
    <w:rsid w:val="00225284"/>
    <w:rsid w:val="002339A3"/>
    <w:rsid w:val="00241363"/>
    <w:rsid w:val="00244C9D"/>
    <w:rsid w:val="00244D05"/>
    <w:rsid w:val="002450C5"/>
    <w:rsid w:val="002608F4"/>
    <w:rsid w:val="0026555A"/>
    <w:rsid w:val="002673E5"/>
    <w:rsid w:val="0027114B"/>
    <w:rsid w:val="0027344C"/>
    <w:rsid w:val="0027603D"/>
    <w:rsid w:val="0027649A"/>
    <w:rsid w:val="00292C0A"/>
    <w:rsid w:val="0029340D"/>
    <w:rsid w:val="002935C4"/>
    <w:rsid w:val="002962E3"/>
    <w:rsid w:val="002A03D4"/>
    <w:rsid w:val="002A1AEF"/>
    <w:rsid w:val="002A3AB5"/>
    <w:rsid w:val="002B2406"/>
    <w:rsid w:val="002B2929"/>
    <w:rsid w:val="002B4062"/>
    <w:rsid w:val="002C0658"/>
    <w:rsid w:val="002C13FB"/>
    <w:rsid w:val="002C5A8B"/>
    <w:rsid w:val="002C7E18"/>
    <w:rsid w:val="002F1AF9"/>
    <w:rsid w:val="002F4EFE"/>
    <w:rsid w:val="003003A5"/>
    <w:rsid w:val="00302C29"/>
    <w:rsid w:val="00305331"/>
    <w:rsid w:val="00315BC4"/>
    <w:rsid w:val="003208AC"/>
    <w:rsid w:val="00321D39"/>
    <w:rsid w:val="003312C5"/>
    <w:rsid w:val="003325AE"/>
    <w:rsid w:val="00334C57"/>
    <w:rsid w:val="0035029F"/>
    <w:rsid w:val="0035320B"/>
    <w:rsid w:val="00356EAA"/>
    <w:rsid w:val="00357905"/>
    <w:rsid w:val="00362164"/>
    <w:rsid w:val="003808F4"/>
    <w:rsid w:val="003834C8"/>
    <w:rsid w:val="003863F8"/>
    <w:rsid w:val="003876C1"/>
    <w:rsid w:val="003918F7"/>
    <w:rsid w:val="003918F8"/>
    <w:rsid w:val="00394FBA"/>
    <w:rsid w:val="003971A8"/>
    <w:rsid w:val="00397ED8"/>
    <w:rsid w:val="003A267A"/>
    <w:rsid w:val="003A32D1"/>
    <w:rsid w:val="003A43A1"/>
    <w:rsid w:val="003A547C"/>
    <w:rsid w:val="003B023F"/>
    <w:rsid w:val="003B09F6"/>
    <w:rsid w:val="003B0FE7"/>
    <w:rsid w:val="003B49A2"/>
    <w:rsid w:val="003B5407"/>
    <w:rsid w:val="003C1997"/>
    <w:rsid w:val="003C60BF"/>
    <w:rsid w:val="003D6742"/>
    <w:rsid w:val="003E0754"/>
    <w:rsid w:val="003E44F7"/>
    <w:rsid w:val="003E6661"/>
    <w:rsid w:val="003E69A8"/>
    <w:rsid w:val="003E6EFF"/>
    <w:rsid w:val="003F3882"/>
    <w:rsid w:val="003F66D9"/>
    <w:rsid w:val="00406197"/>
    <w:rsid w:val="00412FD1"/>
    <w:rsid w:val="00414167"/>
    <w:rsid w:val="0041685F"/>
    <w:rsid w:val="00422876"/>
    <w:rsid w:val="00423A9B"/>
    <w:rsid w:val="00436194"/>
    <w:rsid w:val="004364BA"/>
    <w:rsid w:val="004374FE"/>
    <w:rsid w:val="00440C75"/>
    <w:rsid w:val="004600E3"/>
    <w:rsid w:val="004613EF"/>
    <w:rsid w:val="004641F8"/>
    <w:rsid w:val="00465946"/>
    <w:rsid w:val="00473D15"/>
    <w:rsid w:val="00475AEF"/>
    <w:rsid w:val="00483818"/>
    <w:rsid w:val="004865F5"/>
    <w:rsid w:val="004871E5"/>
    <w:rsid w:val="00487CDF"/>
    <w:rsid w:val="00491CD9"/>
    <w:rsid w:val="00494CD8"/>
    <w:rsid w:val="00497494"/>
    <w:rsid w:val="004B47C3"/>
    <w:rsid w:val="004C0E82"/>
    <w:rsid w:val="004C234A"/>
    <w:rsid w:val="004C43F7"/>
    <w:rsid w:val="004C59D9"/>
    <w:rsid w:val="004C5CE3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38BF"/>
    <w:rsid w:val="00525655"/>
    <w:rsid w:val="00530133"/>
    <w:rsid w:val="005359DC"/>
    <w:rsid w:val="0053643B"/>
    <w:rsid w:val="005378DF"/>
    <w:rsid w:val="005418FC"/>
    <w:rsid w:val="005435FA"/>
    <w:rsid w:val="005449B5"/>
    <w:rsid w:val="00550391"/>
    <w:rsid w:val="00551B0F"/>
    <w:rsid w:val="00552E3E"/>
    <w:rsid w:val="00557497"/>
    <w:rsid w:val="00557870"/>
    <w:rsid w:val="00557B44"/>
    <w:rsid w:val="005649A0"/>
    <w:rsid w:val="00573794"/>
    <w:rsid w:val="00573C08"/>
    <w:rsid w:val="00575FCA"/>
    <w:rsid w:val="005809E9"/>
    <w:rsid w:val="005824E7"/>
    <w:rsid w:val="00586813"/>
    <w:rsid w:val="00590612"/>
    <w:rsid w:val="0059277D"/>
    <w:rsid w:val="005950E4"/>
    <w:rsid w:val="00595C49"/>
    <w:rsid w:val="005B392C"/>
    <w:rsid w:val="005B5683"/>
    <w:rsid w:val="005C1146"/>
    <w:rsid w:val="005C16FA"/>
    <w:rsid w:val="005D2426"/>
    <w:rsid w:val="005D2A76"/>
    <w:rsid w:val="005D5042"/>
    <w:rsid w:val="005F700D"/>
    <w:rsid w:val="00601903"/>
    <w:rsid w:val="00611345"/>
    <w:rsid w:val="006211C6"/>
    <w:rsid w:val="00623534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62D5"/>
    <w:rsid w:val="00677016"/>
    <w:rsid w:val="006837BB"/>
    <w:rsid w:val="00685871"/>
    <w:rsid w:val="00690D90"/>
    <w:rsid w:val="006A53B6"/>
    <w:rsid w:val="006A73B9"/>
    <w:rsid w:val="006B0DEA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5426"/>
    <w:rsid w:val="006F6BF1"/>
    <w:rsid w:val="00711D07"/>
    <w:rsid w:val="00724378"/>
    <w:rsid w:val="00725C98"/>
    <w:rsid w:val="00736C46"/>
    <w:rsid w:val="007374D0"/>
    <w:rsid w:val="00741878"/>
    <w:rsid w:val="0074199D"/>
    <w:rsid w:val="00743A6F"/>
    <w:rsid w:val="0074553B"/>
    <w:rsid w:val="0074685F"/>
    <w:rsid w:val="007474FC"/>
    <w:rsid w:val="0075179E"/>
    <w:rsid w:val="007553DD"/>
    <w:rsid w:val="007772B0"/>
    <w:rsid w:val="0078070B"/>
    <w:rsid w:val="007810ED"/>
    <w:rsid w:val="00781D9F"/>
    <w:rsid w:val="00792D92"/>
    <w:rsid w:val="00794869"/>
    <w:rsid w:val="00795728"/>
    <w:rsid w:val="007967C8"/>
    <w:rsid w:val="007967F0"/>
    <w:rsid w:val="007968AB"/>
    <w:rsid w:val="007A1F92"/>
    <w:rsid w:val="007A589B"/>
    <w:rsid w:val="007A689B"/>
    <w:rsid w:val="007A731C"/>
    <w:rsid w:val="007C0703"/>
    <w:rsid w:val="007C0B31"/>
    <w:rsid w:val="007D2B9A"/>
    <w:rsid w:val="007D2C30"/>
    <w:rsid w:val="007D5FF4"/>
    <w:rsid w:val="007D6413"/>
    <w:rsid w:val="007E0D14"/>
    <w:rsid w:val="007E41C6"/>
    <w:rsid w:val="007F1D58"/>
    <w:rsid w:val="007F3854"/>
    <w:rsid w:val="007F4D1D"/>
    <w:rsid w:val="00804167"/>
    <w:rsid w:val="00807B16"/>
    <w:rsid w:val="00813D88"/>
    <w:rsid w:val="00815AEB"/>
    <w:rsid w:val="00816A35"/>
    <w:rsid w:val="00817874"/>
    <w:rsid w:val="008228F3"/>
    <w:rsid w:val="00822D7E"/>
    <w:rsid w:val="0083106F"/>
    <w:rsid w:val="008357B7"/>
    <w:rsid w:val="00842845"/>
    <w:rsid w:val="00846F50"/>
    <w:rsid w:val="008478A6"/>
    <w:rsid w:val="00850010"/>
    <w:rsid w:val="00850526"/>
    <w:rsid w:val="00861138"/>
    <w:rsid w:val="00864AEF"/>
    <w:rsid w:val="00865542"/>
    <w:rsid w:val="00866E29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5257"/>
    <w:rsid w:val="00932020"/>
    <w:rsid w:val="009423A8"/>
    <w:rsid w:val="00946B42"/>
    <w:rsid w:val="009546C2"/>
    <w:rsid w:val="009557EC"/>
    <w:rsid w:val="00955DF4"/>
    <w:rsid w:val="00956902"/>
    <w:rsid w:val="009611D1"/>
    <w:rsid w:val="00982365"/>
    <w:rsid w:val="0098612C"/>
    <w:rsid w:val="00986860"/>
    <w:rsid w:val="00987835"/>
    <w:rsid w:val="00993057"/>
    <w:rsid w:val="00995F6D"/>
    <w:rsid w:val="009971ED"/>
    <w:rsid w:val="009A1143"/>
    <w:rsid w:val="009A2DD9"/>
    <w:rsid w:val="009A5AF6"/>
    <w:rsid w:val="009B1C48"/>
    <w:rsid w:val="009B6767"/>
    <w:rsid w:val="009B7978"/>
    <w:rsid w:val="009C0060"/>
    <w:rsid w:val="009C1E26"/>
    <w:rsid w:val="009C5BEC"/>
    <w:rsid w:val="009C5C0C"/>
    <w:rsid w:val="009D6EBE"/>
    <w:rsid w:val="009F26AE"/>
    <w:rsid w:val="009F5873"/>
    <w:rsid w:val="00A00616"/>
    <w:rsid w:val="00A01C23"/>
    <w:rsid w:val="00A035FD"/>
    <w:rsid w:val="00A12F5B"/>
    <w:rsid w:val="00A15B31"/>
    <w:rsid w:val="00A21DE4"/>
    <w:rsid w:val="00A24513"/>
    <w:rsid w:val="00A2686A"/>
    <w:rsid w:val="00A270D5"/>
    <w:rsid w:val="00A33DB6"/>
    <w:rsid w:val="00A35941"/>
    <w:rsid w:val="00A40E89"/>
    <w:rsid w:val="00A501F5"/>
    <w:rsid w:val="00A57451"/>
    <w:rsid w:val="00A64D0C"/>
    <w:rsid w:val="00A71211"/>
    <w:rsid w:val="00A762D3"/>
    <w:rsid w:val="00A84F7C"/>
    <w:rsid w:val="00A85AAE"/>
    <w:rsid w:val="00A86B31"/>
    <w:rsid w:val="00A91D1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B4938"/>
    <w:rsid w:val="00AC190C"/>
    <w:rsid w:val="00AC3B16"/>
    <w:rsid w:val="00AD1057"/>
    <w:rsid w:val="00AD1330"/>
    <w:rsid w:val="00AE0897"/>
    <w:rsid w:val="00AE5F47"/>
    <w:rsid w:val="00AF7434"/>
    <w:rsid w:val="00AF7AC3"/>
    <w:rsid w:val="00B01DDD"/>
    <w:rsid w:val="00B05B45"/>
    <w:rsid w:val="00B06DA3"/>
    <w:rsid w:val="00B0799A"/>
    <w:rsid w:val="00B12B1B"/>
    <w:rsid w:val="00B13145"/>
    <w:rsid w:val="00B13CF1"/>
    <w:rsid w:val="00B2617C"/>
    <w:rsid w:val="00B311E4"/>
    <w:rsid w:val="00B33909"/>
    <w:rsid w:val="00B37F99"/>
    <w:rsid w:val="00B42369"/>
    <w:rsid w:val="00B457CE"/>
    <w:rsid w:val="00B4717F"/>
    <w:rsid w:val="00B5167D"/>
    <w:rsid w:val="00B51C0C"/>
    <w:rsid w:val="00B51FFF"/>
    <w:rsid w:val="00B568F9"/>
    <w:rsid w:val="00B6396D"/>
    <w:rsid w:val="00B67631"/>
    <w:rsid w:val="00B717C3"/>
    <w:rsid w:val="00B727D4"/>
    <w:rsid w:val="00B75344"/>
    <w:rsid w:val="00B75482"/>
    <w:rsid w:val="00B764EC"/>
    <w:rsid w:val="00B800C2"/>
    <w:rsid w:val="00B809BB"/>
    <w:rsid w:val="00B840F4"/>
    <w:rsid w:val="00B91A87"/>
    <w:rsid w:val="00BB1BCF"/>
    <w:rsid w:val="00BB53F9"/>
    <w:rsid w:val="00BC0614"/>
    <w:rsid w:val="00BC5591"/>
    <w:rsid w:val="00BC62C6"/>
    <w:rsid w:val="00BD045C"/>
    <w:rsid w:val="00BE4B58"/>
    <w:rsid w:val="00BF1468"/>
    <w:rsid w:val="00BF2F74"/>
    <w:rsid w:val="00BF4C94"/>
    <w:rsid w:val="00C07A67"/>
    <w:rsid w:val="00C122E9"/>
    <w:rsid w:val="00C12796"/>
    <w:rsid w:val="00C20B53"/>
    <w:rsid w:val="00C20C9B"/>
    <w:rsid w:val="00C2284E"/>
    <w:rsid w:val="00C24A2C"/>
    <w:rsid w:val="00C351E3"/>
    <w:rsid w:val="00C42B2E"/>
    <w:rsid w:val="00C61B4D"/>
    <w:rsid w:val="00C62BA7"/>
    <w:rsid w:val="00C642CF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475"/>
    <w:rsid w:val="00CA4EA1"/>
    <w:rsid w:val="00CB1AF0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E5A99"/>
    <w:rsid w:val="00CF0265"/>
    <w:rsid w:val="00CF0E19"/>
    <w:rsid w:val="00CF3FFC"/>
    <w:rsid w:val="00D06651"/>
    <w:rsid w:val="00D214F6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90A95"/>
    <w:rsid w:val="00D92055"/>
    <w:rsid w:val="00D92618"/>
    <w:rsid w:val="00D9262D"/>
    <w:rsid w:val="00DA0A62"/>
    <w:rsid w:val="00DA0EC5"/>
    <w:rsid w:val="00DC5D74"/>
    <w:rsid w:val="00DD290E"/>
    <w:rsid w:val="00DD2C0A"/>
    <w:rsid w:val="00E02157"/>
    <w:rsid w:val="00E05F37"/>
    <w:rsid w:val="00E069F1"/>
    <w:rsid w:val="00E1351D"/>
    <w:rsid w:val="00E249B8"/>
    <w:rsid w:val="00E3123D"/>
    <w:rsid w:val="00E31D46"/>
    <w:rsid w:val="00E36B55"/>
    <w:rsid w:val="00E44C38"/>
    <w:rsid w:val="00E455FA"/>
    <w:rsid w:val="00E67CE1"/>
    <w:rsid w:val="00E7088B"/>
    <w:rsid w:val="00E70C70"/>
    <w:rsid w:val="00E711FF"/>
    <w:rsid w:val="00E71D6D"/>
    <w:rsid w:val="00E71F31"/>
    <w:rsid w:val="00E7510E"/>
    <w:rsid w:val="00E82345"/>
    <w:rsid w:val="00E86FF8"/>
    <w:rsid w:val="00EA3743"/>
    <w:rsid w:val="00EB07FB"/>
    <w:rsid w:val="00EC6EBA"/>
    <w:rsid w:val="00EE196B"/>
    <w:rsid w:val="00EE4AE1"/>
    <w:rsid w:val="00EE5ADE"/>
    <w:rsid w:val="00EE75EB"/>
    <w:rsid w:val="00EE7814"/>
    <w:rsid w:val="00EF0E8E"/>
    <w:rsid w:val="00EF1779"/>
    <w:rsid w:val="00EF572A"/>
    <w:rsid w:val="00EF64BE"/>
    <w:rsid w:val="00EF6655"/>
    <w:rsid w:val="00EF7210"/>
    <w:rsid w:val="00F0237C"/>
    <w:rsid w:val="00F103D4"/>
    <w:rsid w:val="00F1248C"/>
    <w:rsid w:val="00F2022B"/>
    <w:rsid w:val="00F30970"/>
    <w:rsid w:val="00F311B6"/>
    <w:rsid w:val="00F3297A"/>
    <w:rsid w:val="00F3557F"/>
    <w:rsid w:val="00F36A59"/>
    <w:rsid w:val="00F4738C"/>
    <w:rsid w:val="00F51ACD"/>
    <w:rsid w:val="00F54168"/>
    <w:rsid w:val="00F5567E"/>
    <w:rsid w:val="00F641B1"/>
    <w:rsid w:val="00F6481B"/>
    <w:rsid w:val="00F665DA"/>
    <w:rsid w:val="00F66F91"/>
    <w:rsid w:val="00F71735"/>
    <w:rsid w:val="00F73633"/>
    <w:rsid w:val="00F80A9A"/>
    <w:rsid w:val="00F8519D"/>
    <w:rsid w:val="00F85D4D"/>
    <w:rsid w:val="00F86B18"/>
    <w:rsid w:val="00F874B2"/>
    <w:rsid w:val="00F91784"/>
    <w:rsid w:val="00F91AAF"/>
    <w:rsid w:val="00F976D8"/>
    <w:rsid w:val="00FA1497"/>
    <w:rsid w:val="00FA39BB"/>
    <w:rsid w:val="00FC241B"/>
    <w:rsid w:val="00FD0168"/>
    <w:rsid w:val="00FD22A6"/>
    <w:rsid w:val="00FD2B5D"/>
    <w:rsid w:val="00FD380B"/>
    <w:rsid w:val="00FD58FA"/>
    <w:rsid w:val="00FE0479"/>
    <w:rsid w:val="00FE2F06"/>
    <w:rsid w:val="00FE4F9F"/>
    <w:rsid w:val="00FE7647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C6142"/>
  <w15:docId w15:val="{630FE2CC-EEE5-465D-9A68-3D8608FC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65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semiHidden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semiHidden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  <w:style w:type="paragraph" w:customStyle="1" w:styleId="af4">
    <w:name w:val="Исполнитель"/>
    <w:basedOn w:val="a"/>
    <w:autoRedefine/>
    <w:rsid w:val="00E31D46"/>
    <w:pPr>
      <w:ind w:left="-108" w:firstLine="0"/>
    </w:pPr>
    <w:rPr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D9F29-EB6C-4AAE-AB8B-1C138F71E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1623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Мурмулева Юлия Геннадьевна</cp:lastModifiedBy>
  <cp:revision>4</cp:revision>
  <cp:lastPrinted>2025-04-11T08:46:00Z</cp:lastPrinted>
  <dcterms:created xsi:type="dcterms:W3CDTF">2025-04-09T02:58:00Z</dcterms:created>
  <dcterms:modified xsi:type="dcterms:W3CDTF">2025-04-11T08:48:00Z</dcterms:modified>
</cp:coreProperties>
</file>