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ЗДРАВООХРАНЕНИЯ </w:t>
      </w: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19354A" w:rsidRPr="00521A60" w:rsidRDefault="002B092E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color w:val="FFFFFF" w:themeColor="background1"/>
          <w:szCs w:val="26"/>
        </w:rPr>
      </w:pPr>
      <w:r>
        <w:rPr>
          <w:rFonts w:ascii="PT Astra Serif" w:hAnsi="PT Astra Serif"/>
          <w:szCs w:val="26"/>
        </w:rPr>
        <w:t>27</w:t>
      </w:r>
      <w:r w:rsidR="005A1199" w:rsidRPr="002B092E">
        <w:rPr>
          <w:rFonts w:ascii="PT Astra Serif" w:hAnsi="PT Astra Serif"/>
          <w:szCs w:val="26"/>
        </w:rPr>
        <w:t>.0</w:t>
      </w:r>
      <w:r>
        <w:rPr>
          <w:rFonts w:ascii="PT Astra Serif" w:hAnsi="PT Astra Serif"/>
          <w:szCs w:val="26"/>
        </w:rPr>
        <w:t>5</w:t>
      </w:r>
      <w:bookmarkStart w:id="0" w:name="_GoBack"/>
      <w:bookmarkEnd w:id="0"/>
      <w:r w:rsidR="005A1199" w:rsidRPr="002B092E">
        <w:rPr>
          <w:rFonts w:ascii="PT Astra Serif" w:hAnsi="PT Astra Serif"/>
          <w:szCs w:val="26"/>
        </w:rPr>
        <w:t>.2025</w:t>
      </w:r>
      <w:r w:rsidR="00D90A95" w:rsidRPr="002B092E">
        <w:rPr>
          <w:rFonts w:ascii="PT Astra Serif" w:hAnsi="PT Astra Serif"/>
          <w:szCs w:val="26"/>
        </w:rPr>
        <w:tab/>
      </w:r>
      <w:r w:rsidR="00A227A4" w:rsidRPr="002B092E">
        <w:rPr>
          <w:rFonts w:ascii="PT Astra Serif" w:hAnsi="PT Astra Serif"/>
          <w:szCs w:val="26"/>
        </w:rPr>
        <w:t xml:space="preserve">                             </w:t>
      </w:r>
      <w:r>
        <w:rPr>
          <w:rFonts w:ascii="PT Astra Serif" w:hAnsi="PT Astra Serif"/>
          <w:szCs w:val="26"/>
        </w:rPr>
        <w:t xml:space="preserve">               </w:t>
      </w:r>
      <w:r w:rsidR="005A1199" w:rsidRPr="002B092E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151/581</w:t>
      </w:r>
      <w:r w:rsidR="005A1199" w:rsidRPr="00521A60">
        <w:rPr>
          <w:rFonts w:ascii="PT Astra Serif" w:hAnsi="PT Astra Serif"/>
          <w:color w:val="FFFFFF" w:themeColor="background1"/>
          <w:szCs w:val="26"/>
        </w:rPr>
        <w:t>50</w:t>
      </w:r>
      <w:r w:rsidR="00A227A4" w:rsidRPr="00521A60">
        <w:rPr>
          <w:rFonts w:ascii="PT Astra Serif" w:hAnsi="PT Astra Serif"/>
          <w:color w:val="FFFFFF" w:themeColor="background1"/>
          <w:szCs w:val="26"/>
        </w:rPr>
        <w:t>/</w:t>
      </w:r>
      <w:r w:rsidR="005A1199" w:rsidRPr="00521A60">
        <w:rPr>
          <w:rFonts w:ascii="PT Astra Serif" w:hAnsi="PT Astra Serif"/>
          <w:color w:val="FFFFFF" w:themeColor="background1"/>
          <w:szCs w:val="26"/>
        </w:rPr>
        <w:t>158</w:t>
      </w:r>
    </w:p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О внесении изменени</w:t>
      </w:r>
      <w:r w:rsidR="00F40F32" w:rsidRPr="002A418F">
        <w:rPr>
          <w:rFonts w:ascii="PT Astra Serif" w:hAnsi="PT Astra Serif"/>
          <w:sz w:val="28"/>
          <w:szCs w:val="28"/>
        </w:rPr>
        <w:t>й</w:t>
      </w:r>
      <w:r w:rsidRPr="002A418F">
        <w:rPr>
          <w:rFonts w:ascii="PT Astra Serif" w:hAnsi="PT Astra Serif"/>
          <w:sz w:val="28"/>
          <w:szCs w:val="28"/>
        </w:rPr>
        <w:t xml:space="preserve"> в </w:t>
      </w:r>
      <w:r w:rsidR="005A3DA3" w:rsidRPr="002A418F">
        <w:rPr>
          <w:rFonts w:ascii="PT Astra Serif" w:hAnsi="PT Astra Serif"/>
          <w:sz w:val="28"/>
          <w:szCs w:val="28"/>
        </w:rPr>
        <w:t xml:space="preserve">совместное </w:t>
      </w:r>
      <w:r w:rsidRPr="002A418F">
        <w:rPr>
          <w:rFonts w:ascii="PT Astra Serif" w:hAnsi="PT Astra Serif"/>
          <w:sz w:val="28"/>
          <w:szCs w:val="28"/>
        </w:rPr>
        <w:t xml:space="preserve">распоряжение </w:t>
      </w:r>
    </w:p>
    <w:p w:rsidR="00192190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  <w:r w:rsidR="005A3DA3" w:rsidRPr="002A418F">
        <w:rPr>
          <w:rFonts w:ascii="PT Astra Serif" w:hAnsi="PT Astra Serif"/>
          <w:sz w:val="28"/>
          <w:szCs w:val="28"/>
        </w:rPr>
        <w:t xml:space="preserve"> и Департамента здравоохранения Томской области</w:t>
      </w:r>
      <w:r w:rsidRPr="002A418F">
        <w:rPr>
          <w:rFonts w:ascii="PT Astra Serif" w:hAnsi="PT Astra Serif"/>
          <w:sz w:val="28"/>
          <w:szCs w:val="28"/>
        </w:rPr>
        <w:t xml:space="preserve"> от </w:t>
      </w:r>
      <w:r w:rsidR="005A3DA3" w:rsidRPr="002A418F">
        <w:rPr>
          <w:rFonts w:ascii="PT Astra Serif" w:hAnsi="PT Astra Serif"/>
          <w:sz w:val="28"/>
          <w:szCs w:val="28"/>
        </w:rPr>
        <w:t>24</w:t>
      </w:r>
      <w:r w:rsidRPr="002A418F">
        <w:rPr>
          <w:rFonts w:ascii="PT Astra Serif" w:hAnsi="PT Astra Serif"/>
          <w:sz w:val="28"/>
          <w:szCs w:val="28"/>
        </w:rPr>
        <w:t>.0</w:t>
      </w:r>
      <w:r w:rsidR="005A3DA3" w:rsidRPr="002A418F">
        <w:rPr>
          <w:rFonts w:ascii="PT Astra Serif" w:hAnsi="PT Astra Serif"/>
          <w:sz w:val="28"/>
          <w:szCs w:val="28"/>
        </w:rPr>
        <w:t>6</w:t>
      </w:r>
      <w:r w:rsidRPr="002A418F">
        <w:rPr>
          <w:rFonts w:ascii="PT Astra Serif" w:hAnsi="PT Astra Serif"/>
          <w:sz w:val="28"/>
          <w:szCs w:val="28"/>
        </w:rPr>
        <w:t>.20</w:t>
      </w:r>
      <w:r w:rsidR="00B345B7" w:rsidRPr="002A418F">
        <w:rPr>
          <w:rFonts w:ascii="PT Astra Serif" w:hAnsi="PT Astra Serif"/>
          <w:sz w:val="28"/>
          <w:szCs w:val="28"/>
        </w:rPr>
        <w:t>2</w:t>
      </w:r>
      <w:r w:rsidR="005A3DA3" w:rsidRPr="002A418F">
        <w:rPr>
          <w:rFonts w:ascii="PT Astra Serif" w:hAnsi="PT Astra Serif"/>
          <w:sz w:val="28"/>
          <w:szCs w:val="28"/>
        </w:rPr>
        <w:t>2</w:t>
      </w:r>
      <w:r w:rsidR="00B345B7" w:rsidRPr="002A418F">
        <w:rPr>
          <w:rFonts w:ascii="PT Astra Serif" w:hAnsi="PT Astra Serif"/>
          <w:sz w:val="28"/>
          <w:szCs w:val="28"/>
        </w:rPr>
        <w:t xml:space="preserve"> № </w:t>
      </w:r>
      <w:r w:rsidR="005A3DA3" w:rsidRPr="002A418F">
        <w:rPr>
          <w:rFonts w:ascii="PT Astra Serif" w:hAnsi="PT Astra Serif"/>
          <w:sz w:val="28"/>
          <w:szCs w:val="28"/>
        </w:rPr>
        <w:t>28</w:t>
      </w:r>
      <w:r w:rsidR="00B345B7" w:rsidRPr="002A418F">
        <w:rPr>
          <w:rFonts w:ascii="PT Astra Serif" w:hAnsi="PT Astra Serif"/>
          <w:sz w:val="28"/>
          <w:szCs w:val="28"/>
        </w:rPr>
        <w:t>9</w:t>
      </w:r>
      <w:r w:rsidR="005A3DA3" w:rsidRPr="002A418F">
        <w:rPr>
          <w:rFonts w:ascii="PT Astra Serif" w:hAnsi="PT Astra Serif"/>
          <w:sz w:val="28"/>
          <w:szCs w:val="28"/>
        </w:rPr>
        <w:t>/668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Pr="002A418F" w:rsidRDefault="00B53C36" w:rsidP="00B53C3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1. Внести в совместное распоряжение Департамента социальной защиты населения Томской области и Департамента здравоохранени</w:t>
      </w:r>
      <w:r w:rsidR="002A418F">
        <w:rPr>
          <w:rFonts w:ascii="PT Astra Serif" w:hAnsi="PT Astra Serif"/>
          <w:sz w:val="28"/>
          <w:szCs w:val="28"/>
        </w:rPr>
        <w:t xml:space="preserve">я Томской области от 24.06.2022 </w:t>
      </w:r>
      <w:r w:rsidR="003C2961" w:rsidRPr="002A418F">
        <w:rPr>
          <w:rFonts w:ascii="PT Astra Serif" w:hAnsi="PT Astra Serif"/>
          <w:sz w:val="28"/>
          <w:szCs w:val="28"/>
        </w:rPr>
        <w:t xml:space="preserve">№ </w:t>
      </w:r>
      <w:r w:rsidRPr="002A418F">
        <w:rPr>
          <w:rFonts w:ascii="PT Astra Serif" w:hAnsi="PT Astra Serif"/>
          <w:sz w:val="28"/>
          <w:szCs w:val="28"/>
        </w:rPr>
        <w:t>289/668 «Об утверждении Порядка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форме» следующие изменения</w:t>
      </w:r>
      <w:r w:rsidR="00BA749F" w:rsidRPr="002A418F">
        <w:rPr>
          <w:rFonts w:ascii="PT Astra Serif" w:hAnsi="PT Astra Serif"/>
          <w:sz w:val="28"/>
          <w:szCs w:val="28"/>
        </w:rPr>
        <w:t>:</w:t>
      </w:r>
    </w:p>
    <w:p w:rsidR="00C42DDE" w:rsidRPr="002A418F" w:rsidRDefault="00B53C36" w:rsidP="00F20097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 Порядке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форме, утвержденном указанным распоряжением (далее – Порядок):</w:t>
      </w:r>
    </w:p>
    <w:p w:rsidR="002D230F" w:rsidRPr="002A418F" w:rsidRDefault="00521A60" w:rsidP="00D1564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</w:t>
      </w:r>
      <w:r w:rsidR="00C42DDE" w:rsidRPr="002A418F">
        <w:rPr>
          <w:rFonts w:ascii="PT Astra Serif" w:hAnsi="PT Astra Serif"/>
          <w:sz w:val="28"/>
          <w:szCs w:val="28"/>
        </w:rPr>
        <w:t xml:space="preserve">) </w:t>
      </w:r>
      <w:r w:rsidR="002D230F" w:rsidRPr="002A418F">
        <w:rPr>
          <w:rFonts w:ascii="PT Astra Serif" w:hAnsi="PT Astra Serif"/>
          <w:sz w:val="28"/>
          <w:szCs w:val="28"/>
        </w:rPr>
        <w:t>пункт 23 изложить в следующей редакции:</w:t>
      </w:r>
    </w:p>
    <w:p w:rsidR="00282633" w:rsidRPr="002A418F" w:rsidRDefault="002D230F" w:rsidP="00282633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«23</w:t>
      </w:r>
      <w:r w:rsidR="00282633" w:rsidRPr="002A418F">
        <w:rPr>
          <w:rFonts w:ascii="PT Astra Serif" w:hAnsi="PT Astra Serif"/>
          <w:sz w:val="28"/>
          <w:szCs w:val="28"/>
        </w:rPr>
        <w:t>. Доставка</w:t>
      </w:r>
      <w:r w:rsidR="005F74A8" w:rsidRPr="002A418F">
        <w:rPr>
          <w:rFonts w:ascii="PT Astra Serif" w:hAnsi="PT Astra Serif"/>
          <w:sz w:val="28"/>
          <w:szCs w:val="28"/>
        </w:rPr>
        <w:t>, предусмотренная пунктом 6, подпунктами 1</w:t>
      </w:r>
      <w:r w:rsidR="002E40AA">
        <w:rPr>
          <w:rFonts w:ascii="PT Astra Serif" w:hAnsi="PT Astra Serif"/>
          <w:sz w:val="28"/>
          <w:szCs w:val="28"/>
        </w:rPr>
        <w:t>)</w:t>
      </w:r>
      <w:r w:rsidR="005F74A8" w:rsidRPr="002A418F">
        <w:rPr>
          <w:rFonts w:ascii="PT Astra Serif" w:hAnsi="PT Astra Serif"/>
          <w:sz w:val="28"/>
          <w:szCs w:val="28"/>
        </w:rPr>
        <w:t>-</w:t>
      </w:r>
      <w:r w:rsidR="00C65A48" w:rsidRPr="002A418F">
        <w:rPr>
          <w:rFonts w:ascii="PT Astra Serif" w:hAnsi="PT Astra Serif"/>
          <w:sz w:val="28"/>
          <w:szCs w:val="28"/>
        </w:rPr>
        <w:t>7</w:t>
      </w:r>
      <w:r w:rsidR="002E40AA">
        <w:rPr>
          <w:rFonts w:ascii="PT Astra Serif" w:hAnsi="PT Astra Serif"/>
          <w:sz w:val="28"/>
          <w:szCs w:val="28"/>
        </w:rPr>
        <w:t>)</w:t>
      </w:r>
      <w:r w:rsidR="00C65A48" w:rsidRPr="002A418F">
        <w:rPr>
          <w:rFonts w:ascii="PT Astra Serif" w:hAnsi="PT Astra Serif"/>
          <w:sz w:val="28"/>
          <w:szCs w:val="28"/>
        </w:rPr>
        <w:t xml:space="preserve"> пункта </w:t>
      </w:r>
      <w:r w:rsidR="009576FE" w:rsidRPr="002A418F">
        <w:rPr>
          <w:rFonts w:ascii="PT Astra Serif" w:hAnsi="PT Astra Serif"/>
          <w:sz w:val="28"/>
          <w:szCs w:val="28"/>
        </w:rPr>
        <w:t>7 настоящего Порядка,</w:t>
      </w:r>
      <w:r w:rsidR="00602747" w:rsidRPr="002A418F">
        <w:rPr>
          <w:rFonts w:ascii="PT Astra Serif" w:hAnsi="PT Astra Serif"/>
          <w:sz w:val="28"/>
          <w:szCs w:val="28"/>
        </w:rPr>
        <w:t xml:space="preserve"> </w:t>
      </w:r>
      <w:r w:rsidR="00282633" w:rsidRPr="002A418F">
        <w:rPr>
          <w:rFonts w:ascii="PT Astra Serif" w:hAnsi="PT Astra Serif"/>
          <w:sz w:val="28"/>
          <w:szCs w:val="28"/>
        </w:rPr>
        <w:t>фиксируется в Акте оказанных срочн</w:t>
      </w:r>
      <w:r w:rsidR="006C14CB" w:rsidRPr="002A418F">
        <w:rPr>
          <w:rFonts w:ascii="PT Astra Serif" w:hAnsi="PT Astra Serif"/>
          <w:sz w:val="28"/>
          <w:szCs w:val="28"/>
        </w:rPr>
        <w:t>ых социальных услуг по доставке граждан на автотранспорте,</w:t>
      </w:r>
      <w:r w:rsidR="00282633" w:rsidRPr="002A418F">
        <w:rPr>
          <w:rFonts w:ascii="PT Astra Serif" w:hAnsi="PT Astra Serif"/>
          <w:sz w:val="28"/>
          <w:szCs w:val="28"/>
        </w:rPr>
        <w:t xml:space="preserve"> </w:t>
      </w:r>
      <w:r w:rsidR="006C14CB" w:rsidRPr="002A418F">
        <w:rPr>
          <w:rFonts w:ascii="PT Astra Serif" w:hAnsi="PT Astra Serif"/>
          <w:sz w:val="28"/>
          <w:szCs w:val="28"/>
        </w:rPr>
        <w:t xml:space="preserve">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</w:t>
      </w:r>
      <w:r w:rsidR="00282633" w:rsidRPr="002A418F">
        <w:rPr>
          <w:rFonts w:ascii="PT Astra Serif" w:hAnsi="PT Astra Serif"/>
          <w:sz w:val="28"/>
          <w:szCs w:val="28"/>
        </w:rPr>
        <w:t xml:space="preserve">в медицинские организации, организации социального обслуживания Томской области по форме согласно приложению № 3 к настоящему Порядку. </w:t>
      </w:r>
    </w:p>
    <w:p w:rsidR="00602747" w:rsidRPr="002A418F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 xml:space="preserve">Доставка, предусмотренная подпунктом </w:t>
      </w:r>
      <w:r w:rsidR="00C65A48" w:rsidRPr="002A418F">
        <w:rPr>
          <w:rFonts w:ascii="PT Astra Serif" w:hAnsi="PT Astra Serif"/>
          <w:sz w:val="28"/>
          <w:szCs w:val="28"/>
        </w:rPr>
        <w:t>8</w:t>
      </w:r>
      <w:r w:rsidR="002E40AA">
        <w:rPr>
          <w:rFonts w:ascii="PT Astra Serif" w:hAnsi="PT Astra Serif"/>
          <w:sz w:val="28"/>
          <w:szCs w:val="28"/>
        </w:rPr>
        <w:t>)</w:t>
      </w:r>
      <w:r w:rsidRPr="002A418F">
        <w:rPr>
          <w:rFonts w:ascii="PT Astra Serif" w:hAnsi="PT Astra Serif"/>
          <w:sz w:val="28"/>
          <w:szCs w:val="28"/>
        </w:rPr>
        <w:t xml:space="preserve"> пункта 7 настоящего Порядка, фиксируется в Акте оказанных услуг по доставке медицинских работников из медицинских организаций к лицам 65 лет и старше и инвалидам с целью оказания им медицинской помощи на дому по форме согласно приложению № 6 к настоящему Порядку.</w:t>
      </w:r>
    </w:p>
    <w:p w:rsidR="00602747" w:rsidRPr="002A418F" w:rsidRDefault="00602747" w:rsidP="0060274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 xml:space="preserve">Доставка, предусмотренная подпунктом </w:t>
      </w:r>
      <w:r w:rsidR="00C65A48" w:rsidRPr="002A418F">
        <w:rPr>
          <w:rFonts w:ascii="PT Astra Serif" w:hAnsi="PT Astra Serif"/>
          <w:sz w:val="28"/>
          <w:szCs w:val="28"/>
        </w:rPr>
        <w:t>9</w:t>
      </w:r>
      <w:r w:rsidR="002E40AA">
        <w:rPr>
          <w:rFonts w:ascii="PT Astra Serif" w:hAnsi="PT Astra Serif"/>
          <w:sz w:val="28"/>
          <w:szCs w:val="28"/>
        </w:rPr>
        <w:t xml:space="preserve">) </w:t>
      </w:r>
      <w:r w:rsidRPr="002A418F">
        <w:rPr>
          <w:rFonts w:ascii="PT Astra Serif" w:hAnsi="PT Astra Serif"/>
          <w:sz w:val="28"/>
          <w:szCs w:val="28"/>
        </w:rPr>
        <w:t>пункта 7 настоящего Порядка, фиксируется в Акте оказанных услуг по доставке лицам 65 лет и старше и инвалидам лекарственных средств и медицинских изделий по форме согласно приложению № 7 к настоящему Порядку.</w:t>
      </w:r>
    </w:p>
    <w:p w:rsidR="002D230F" w:rsidRPr="002A418F" w:rsidRDefault="002D230F" w:rsidP="002D230F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Подписанный акт передается специалисту уполномоченной организации социального обслуживания для дальнейшего хранения.»;</w:t>
      </w:r>
    </w:p>
    <w:p w:rsidR="00B245D7" w:rsidRDefault="00521A60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lastRenderedPageBreak/>
        <w:t>2</w:t>
      </w:r>
      <w:r w:rsidR="00B245D7" w:rsidRPr="002A418F">
        <w:rPr>
          <w:rFonts w:ascii="PT Astra Serif" w:hAnsi="PT Astra Serif"/>
          <w:sz w:val="28"/>
          <w:szCs w:val="28"/>
        </w:rPr>
        <w:t xml:space="preserve">) </w:t>
      </w:r>
      <w:r w:rsidR="00DC3985" w:rsidRPr="002A418F">
        <w:rPr>
          <w:rFonts w:ascii="PT Astra Serif" w:hAnsi="PT Astra Serif"/>
          <w:sz w:val="28"/>
          <w:szCs w:val="28"/>
        </w:rPr>
        <w:t>приложение № 3 изложить в нов</w:t>
      </w:r>
      <w:r w:rsidR="002E40AA">
        <w:rPr>
          <w:rFonts w:ascii="PT Astra Serif" w:hAnsi="PT Astra Serif"/>
          <w:sz w:val="28"/>
          <w:szCs w:val="28"/>
        </w:rPr>
        <w:t xml:space="preserve">ой редакции согласно </w:t>
      </w:r>
      <w:proofErr w:type="gramStart"/>
      <w:r w:rsidR="002E40AA">
        <w:rPr>
          <w:rFonts w:ascii="PT Astra Serif" w:hAnsi="PT Astra Serif"/>
          <w:sz w:val="28"/>
          <w:szCs w:val="28"/>
        </w:rPr>
        <w:t>приложению</w:t>
      </w:r>
      <w:proofErr w:type="gramEnd"/>
      <w:r w:rsidR="002E40AA">
        <w:rPr>
          <w:rFonts w:ascii="PT Astra Serif" w:hAnsi="PT Astra Serif"/>
          <w:sz w:val="28"/>
          <w:szCs w:val="28"/>
        </w:rPr>
        <w:t xml:space="preserve"> </w:t>
      </w:r>
      <w:r w:rsidR="00DC3985" w:rsidRPr="002A418F">
        <w:rPr>
          <w:rFonts w:ascii="PT Astra Serif" w:hAnsi="PT Astra Serif"/>
          <w:sz w:val="28"/>
          <w:szCs w:val="28"/>
        </w:rPr>
        <w:t>к настоящему распоряжению</w:t>
      </w:r>
      <w:r w:rsidR="00BE2BA7" w:rsidRPr="002A418F">
        <w:rPr>
          <w:rFonts w:ascii="PT Astra Serif" w:hAnsi="PT Astra Serif"/>
          <w:sz w:val="28"/>
          <w:szCs w:val="28"/>
        </w:rPr>
        <w:t>.</w:t>
      </w: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P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  <w:gridCol w:w="4384"/>
      </w:tblGrid>
      <w:tr w:rsidR="002A418F" w:rsidRPr="002A418F" w:rsidTr="00943F80">
        <w:trPr>
          <w:trHeight w:val="70"/>
        </w:trPr>
        <w:tc>
          <w:tcPr>
            <w:tcW w:w="5812" w:type="dxa"/>
          </w:tcPr>
          <w:p w:rsidR="002A418F" w:rsidRPr="002A418F" w:rsidRDefault="00F30207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 Департамента </w:t>
            </w:r>
          </w:p>
          <w:p w:rsid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социальной защиты населения 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943F80" w:rsidRDefault="002A418F" w:rsidP="00F3020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__________________</w:t>
            </w:r>
            <w:r w:rsidR="00F30207">
              <w:rPr>
                <w:rFonts w:ascii="PT Astra Serif" w:hAnsi="PT Astra Serif"/>
                <w:sz w:val="28"/>
                <w:szCs w:val="28"/>
              </w:rPr>
              <w:t>И</w:t>
            </w:r>
            <w:r w:rsidRPr="002A418F">
              <w:rPr>
                <w:rFonts w:ascii="PT Astra Serif" w:hAnsi="PT Astra Serif"/>
                <w:sz w:val="28"/>
                <w:szCs w:val="28"/>
              </w:rPr>
              <w:t>.А. К</w:t>
            </w:r>
            <w:r w:rsidR="00F30207">
              <w:rPr>
                <w:rFonts w:ascii="PT Astra Serif" w:hAnsi="PT Astra Serif"/>
                <w:sz w:val="28"/>
                <w:szCs w:val="28"/>
              </w:rPr>
              <w:t>уракина</w:t>
            </w:r>
          </w:p>
        </w:tc>
        <w:tc>
          <w:tcPr>
            <w:tcW w:w="4384" w:type="dxa"/>
          </w:tcPr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здравоохранения Томской области</w:t>
            </w:r>
          </w:p>
          <w:p w:rsid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</w:t>
            </w:r>
            <w:r>
              <w:rPr>
                <w:rFonts w:ascii="PT Astra Serif" w:hAnsi="PT Astra Serif"/>
                <w:sz w:val="28"/>
                <w:szCs w:val="28"/>
              </w:rPr>
              <w:t>________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Р.О. </w:t>
            </w:r>
            <w:proofErr w:type="spellStart"/>
            <w:r w:rsidRPr="002A418F">
              <w:rPr>
                <w:rFonts w:ascii="PT Astra Serif" w:hAnsi="PT Astra Serif"/>
                <w:sz w:val="28"/>
                <w:szCs w:val="28"/>
              </w:rPr>
              <w:t>Фидаров</w:t>
            </w:r>
            <w:proofErr w:type="spellEnd"/>
          </w:p>
        </w:tc>
      </w:tr>
    </w:tbl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FD380B" w:rsidRPr="002A418F" w:rsidRDefault="00FD380B" w:rsidP="00B51FFF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C43183" w:rsidRPr="003547B7" w:rsidRDefault="00C43183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C43183" w:rsidRPr="003547B7" w:rsidSect="00BC4C11">
          <w:headerReference w:type="default" r:id="rId8"/>
          <w:type w:val="continuous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  <w:docGrid w:linePitch="354"/>
        </w:sectPr>
      </w:pPr>
    </w:p>
    <w:p w:rsidR="00C43183" w:rsidRDefault="00C43183" w:rsidP="00C43183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464"/>
      </w:tblGrid>
      <w:tr w:rsidR="00C43183" w:rsidRPr="00390A93" w:rsidTr="00C377E1">
        <w:tc>
          <w:tcPr>
            <w:tcW w:w="5464" w:type="dxa"/>
          </w:tcPr>
          <w:p w:rsidR="00E2635B" w:rsidRPr="00390A93" w:rsidRDefault="002E40AA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</w:p>
          <w:p w:rsidR="00C43183" w:rsidRPr="00390A93" w:rsidRDefault="00E2635B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390A93" w:rsidRDefault="00086089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>от                        №</w:t>
            </w:r>
          </w:p>
        </w:tc>
      </w:tr>
      <w:tr w:rsidR="00E2635B" w:rsidRPr="00390A93" w:rsidTr="00C377E1">
        <w:tc>
          <w:tcPr>
            <w:tcW w:w="5464" w:type="dxa"/>
          </w:tcPr>
          <w:p w:rsidR="00E2635B" w:rsidRPr="00607D8F" w:rsidRDefault="00E2635B" w:rsidP="006F38EA">
            <w:pPr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2635B" w:rsidRPr="00390A93" w:rsidTr="00C377E1">
        <w:tc>
          <w:tcPr>
            <w:tcW w:w="5464" w:type="dxa"/>
          </w:tcPr>
          <w:p w:rsidR="00E2635B" w:rsidRPr="00390A93" w:rsidRDefault="00E2635B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43183" w:rsidRPr="00607D8F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     Форма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Акт 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>оказанных срочных социальных услуг по доставке граждан на автотранспорте, 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в медицинские организации, организации социального обслуживания Томской области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DC3985">
        <w:rPr>
          <w:rFonts w:ascii="PT Astra Serif" w:hAnsi="PT Astra Serif"/>
          <w:color w:val="000000"/>
          <w:szCs w:val="26"/>
          <w:vertAlign w:val="superscript"/>
        </w:rPr>
        <w:t>(наименование организации социального обслуживания)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DC3985">
        <w:rPr>
          <w:rFonts w:ascii="PT Astra Serif" w:hAnsi="PT Astra Serif"/>
          <w:szCs w:val="26"/>
        </w:rPr>
        <w:t>от ___</w:t>
      </w:r>
      <w:proofErr w:type="gramStart"/>
      <w:r w:rsidRPr="00DC3985">
        <w:rPr>
          <w:rFonts w:ascii="PT Astra Serif" w:hAnsi="PT Astra Serif"/>
          <w:szCs w:val="26"/>
        </w:rPr>
        <w:t>_._</w:t>
      </w:r>
      <w:proofErr w:type="gramEnd"/>
      <w:r w:rsidRPr="00DC3985">
        <w:rPr>
          <w:rFonts w:ascii="PT Astra Serif" w:hAnsi="PT Astra Serif"/>
          <w:szCs w:val="26"/>
        </w:rPr>
        <w:t>__.20____г.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559"/>
        <w:gridCol w:w="3969"/>
        <w:gridCol w:w="2268"/>
        <w:gridCol w:w="1276"/>
        <w:gridCol w:w="1242"/>
      </w:tblGrid>
      <w:tr w:rsidR="001F016C" w:rsidRPr="00390A93" w:rsidTr="00390A93">
        <w:trPr>
          <w:trHeight w:val="355"/>
        </w:trPr>
        <w:tc>
          <w:tcPr>
            <w:tcW w:w="56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214" w:type="dxa"/>
            <w:gridSpan w:val="4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Сведения о гражданине, который доставлен</w:t>
            </w:r>
          </w:p>
        </w:tc>
        <w:tc>
          <w:tcPr>
            <w:tcW w:w="2268" w:type="dxa"/>
            <w:vMerge w:val="restart"/>
            <w:vAlign w:val="center"/>
          </w:tcPr>
          <w:p w:rsidR="001F016C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организации</w:t>
            </w:r>
            <w:r w:rsidR="002E40AA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которую доставлен гражданин</w:t>
            </w:r>
          </w:p>
        </w:tc>
        <w:tc>
          <w:tcPr>
            <w:tcW w:w="1276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Дата и время доставки </w:t>
            </w:r>
          </w:p>
        </w:tc>
        <w:tc>
          <w:tcPr>
            <w:tcW w:w="124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Подпись гражданина</w:t>
            </w:r>
          </w:p>
        </w:tc>
      </w:tr>
      <w:tr w:rsidR="0010566A" w:rsidRPr="00390A93" w:rsidTr="002E40AA">
        <w:trPr>
          <w:trHeight w:val="852"/>
        </w:trPr>
        <w:tc>
          <w:tcPr>
            <w:tcW w:w="56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</w:t>
            </w:r>
          </w:p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2E40AA" w:rsidRPr="002E40AA">
              <w:rPr>
                <w:rFonts w:ascii="PT Astra Serif" w:hAnsi="PT Astra Serif"/>
                <w:color w:val="000000"/>
                <w:sz w:val="24"/>
                <w:szCs w:val="24"/>
              </w:rPr>
              <w:t>последнее - при наличии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од рождения (возраст)</w:t>
            </w:r>
          </w:p>
        </w:tc>
        <w:tc>
          <w:tcPr>
            <w:tcW w:w="1559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дрес проживания</w:t>
            </w:r>
          </w:p>
        </w:tc>
        <w:tc>
          <w:tcPr>
            <w:tcW w:w="3969" w:type="dxa"/>
          </w:tcPr>
          <w:p w:rsidR="000B05A6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атегория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гражданина (пожилой, инвалид, участник СВО, член семьи участника СВО)</w:t>
            </w:r>
          </w:p>
        </w:tc>
        <w:tc>
          <w:tcPr>
            <w:tcW w:w="2268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42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DC3985" w:rsidRPr="00DC3985" w:rsidRDefault="00DC3985" w:rsidP="00DC3985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2E40AA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390A93">
        <w:rPr>
          <w:rFonts w:ascii="PT Astra Serif" w:hAnsi="PT Astra Serif"/>
          <w:color w:val="000000"/>
          <w:sz w:val="24"/>
          <w:szCs w:val="24"/>
        </w:rPr>
        <w:t>Ответственный сотрудник организации социального обслуживания:</w:t>
      </w:r>
      <w:r w:rsidRPr="00DC3985">
        <w:rPr>
          <w:rFonts w:ascii="PT Astra Serif" w:hAnsi="PT Astra Serif"/>
          <w:color w:val="000000"/>
          <w:szCs w:val="26"/>
        </w:rPr>
        <w:t xml:space="preserve"> </w:t>
      </w:r>
    </w:p>
    <w:p w:rsidR="00DC3985" w:rsidRPr="00DC3985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________________________________________________________________________________________________________________</w:t>
      </w:r>
    </w:p>
    <w:p w:rsidR="00DF7D6F" w:rsidRPr="00453F67" w:rsidRDefault="00E21237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>
        <w:rPr>
          <w:rFonts w:ascii="PT Astra Serif" w:hAnsi="PT Astra Serif"/>
          <w:color w:val="000000"/>
          <w:szCs w:val="26"/>
          <w:vertAlign w:val="superscript"/>
        </w:rPr>
        <w:t>(должность</w:t>
      </w:r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, подпись</w:t>
      </w:r>
      <w:r>
        <w:rPr>
          <w:rFonts w:ascii="PT Astra Serif" w:hAnsi="PT Astra Serif"/>
          <w:color w:val="000000"/>
          <w:szCs w:val="26"/>
          <w:vertAlign w:val="superscript"/>
        </w:rPr>
        <w:t>, расшифровка подписи</w:t>
      </w:r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)</w:t>
      </w:r>
    </w:p>
    <w:sectPr w:rsidR="00DF7D6F" w:rsidRPr="00453F67" w:rsidSect="002E40AA">
      <w:pgSz w:w="16840" w:h="11907" w:orient="landscape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A6B" w:rsidRDefault="00CD4A6B">
      <w:r>
        <w:separator/>
      </w:r>
    </w:p>
  </w:endnote>
  <w:endnote w:type="continuationSeparator" w:id="0">
    <w:p w:rsidR="00CD4A6B" w:rsidRDefault="00CD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A6B" w:rsidRDefault="00CD4A6B">
      <w:r>
        <w:separator/>
      </w:r>
    </w:p>
  </w:footnote>
  <w:footnote w:type="continuationSeparator" w:id="0">
    <w:p w:rsidR="00CD4A6B" w:rsidRDefault="00CD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092E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05A6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0566A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016C"/>
    <w:rsid w:val="001F07BD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A418F"/>
    <w:rsid w:val="002B092E"/>
    <w:rsid w:val="002B2406"/>
    <w:rsid w:val="002B2929"/>
    <w:rsid w:val="002B794C"/>
    <w:rsid w:val="002C0658"/>
    <w:rsid w:val="002C13FB"/>
    <w:rsid w:val="002C5A8B"/>
    <w:rsid w:val="002C7E18"/>
    <w:rsid w:val="002D230F"/>
    <w:rsid w:val="002D46A6"/>
    <w:rsid w:val="002E40AA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6EAA"/>
    <w:rsid w:val="00357905"/>
    <w:rsid w:val="00362164"/>
    <w:rsid w:val="003808F4"/>
    <w:rsid w:val="003834C8"/>
    <w:rsid w:val="00385212"/>
    <w:rsid w:val="003863F8"/>
    <w:rsid w:val="003876C1"/>
    <w:rsid w:val="00390A93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3F67"/>
    <w:rsid w:val="004600E3"/>
    <w:rsid w:val="00460E4E"/>
    <w:rsid w:val="004613EF"/>
    <w:rsid w:val="00462E1C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1A60"/>
    <w:rsid w:val="00522C3E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2426"/>
    <w:rsid w:val="005D2A76"/>
    <w:rsid w:val="005D5042"/>
    <w:rsid w:val="005F700D"/>
    <w:rsid w:val="005F74A8"/>
    <w:rsid w:val="00601903"/>
    <w:rsid w:val="00602747"/>
    <w:rsid w:val="00607D8F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25C4"/>
    <w:rsid w:val="006A53B6"/>
    <w:rsid w:val="006B0DEA"/>
    <w:rsid w:val="006C14CB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82E47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E0D14"/>
    <w:rsid w:val="007E41C6"/>
    <w:rsid w:val="007F09C2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3F80"/>
    <w:rsid w:val="00946B42"/>
    <w:rsid w:val="009546C2"/>
    <w:rsid w:val="009557EC"/>
    <w:rsid w:val="00955DF4"/>
    <w:rsid w:val="00956902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D4A6B"/>
    <w:rsid w:val="00CE5A99"/>
    <w:rsid w:val="00CF0265"/>
    <w:rsid w:val="00CF0E19"/>
    <w:rsid w:val="00CF3FFC"/>
    <w:rsid w:val="00CF462A"/>
    <w:rsid w:val="00D06651"/>
    <w:rsid w:val="00D1564F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2D"/>
    <w:rsid w:val="00DA0A62"/>
    <w:rsid w:val="00DA0EC5"/>
    <w:rsid w:val="00DC3985"/>
    <w:rsid w:val="00DC5D74"/>
    <w:rsid w:val="00DD0459"/>
    <w:rsid w:val="00DD0B5A"/>
    <w:rsid w:val="00DD290E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1237"/>
    <w:rsid w:val="00E249B8"/>
    <w:rsid w:val="00E2635B"/>
    <w:rsid w:val="00E3123D"/>
    <w:rsid w:val="00E36B55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1D6C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097"/>
    <w:rsid w:val="00F2022B"/>
    <w:rsid w:val="00F30207"/>
    <w:rsid w:val="00F30970"/>
    <w:rsid w:val="00F311B6"/>
    <w:rsid w:val="00F3297A"/>
    <w:rsid w:val="00F32F1E"/>
    <w:rsid w:val="00F3557F"/>
    <w:rsid w:val="00F36A59"/>
    <w:rsid w:val="00F40F32"/>
    <w:rsid w:val="00F4738C"/>
    <w:rsid w:val="00F51ACD"/>
    <w:rsid w:val="00F54168"/>
    <w:rsid w:val="00F665DA"/>
    <w:rsid w:val="00F66F91"/>
    <w:rsid w:val="00F71735"/>
    <w:rsid w:val="00F73633"/>
    <w:rsid w:val="00F80A9A"/>
    <w:rsid w:val="00F82F79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57507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09318-A6F6-4D41-921E-FF488B821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253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3855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13</cp:revision>
  <cp:lastPrinted>2025-05-16T04:44:00Z</cp:lastPrinted>
  <dcterms:created xsi:type="dcterms:W3CDTF">2025-03-10T09:15:00Z</dcterms:created>
  <dcterms:modified xsi:type="dcterms:W3CDTF">2025-06-02T03:11:00Z</dcterms:modified>
</cp:coreProperties>
</file>