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230F" w:rsidRPr="00DF0F57" w:rsidRDefault="002D230F" w:rsidP="002D230F">
      <w:pPr>
        <w:pStyle w:val="a4"/>
        <w:spacing w:before="0" w:after="0" w:line="360" w:lineRule="exact"/>
        <w:ind w:firstLine="0"/>
        <w:rPr>
          <w:rFonts w:ascii="PT Astra Serif" w:hAnsi="PT Astra Serif"/>
          <w:sz w:val="30"/>
          <w:szCs w:val="30"/>
        </w:rPr>
      </w:pPr>
      <w:r w:rsidRPr="00C133F6">
        <w:rPr>
          <w:rFonts w:ascii="PT Astra Serif" w:hAnsi="PT Astra Serif"/>
          <w:sz w:val="30"/>
          <w:szCs w:val="30"/>
        </w:rPr>
        <w:t xml:space="preserve">департамент социальной защиты населения </w:t>
      </w:r>
    </w:p>
    <w:p w:rsidR="002D230F" w:rsidRPr="00DF0F57" w:rsidRDefault="002D230F" w:rsidP="002D230F">
      <w:pPr>
        <w:pStyle w:val="a4"/>
        <w:spacing w:before="0" w:after="0" w:line="360" w:lineRule="exact"/>
        <w:ind w:firstLine="0"/>
        <w:rPr>
          <w:rFonts w:ascii="PT Astra Serif" w:hAnsi="PT Astra Serif"/>
          <w:sz w:val="30"/>
          <w:szCs w:val="30"/>
        </w:rPr>
      </w:pPr>
      <w:r w:rsidRPr="00C133F6">
        <w:rPr>
          <w:rFonts w:ascii="PT Astra Serif" w:hAnsi="PT Astra Serif"/>
          <w:sz w:val="30"/>
          <w:szCs w:val="30"/>
        </w:rPr>
        <w:t>ТОМСКОЙ ОБЛАСТИ</w:t>
      </w:r>
    </w:p>
    <w:p w:rsidR="002D230F" w:rsidRPr="00DF0F57" w:rsidRDefault="002D230F" w:rsidP="002D230F">
      <w:pPr>
        <w:pStyle w:val="a4"/>
        <w:spacing w:before="0" w:after="0" w:line="360" w:lineRule="exact"/>
        <w:ind w:firstLine="0"/>
        <w:rPr>
          <w:rFonts w:ascii="PT Astra Serif" w:hAnsi="PT Astra Serif"/>
          <w:sz w:val="30"/>
          <w:szCs w:val="30"/>
        </w:rPr>
      </w:pPr>
    </w:p>
    <w:p w:rsidR="002D230F" w:rsidRPr="00C133F6" w:rsidRDefault="002D230F" w:rsidP="002D230F">
      <w:pPr>
        <w:pStyle w:val="a4"/>
        <w:spacing w:before="0" w:after="0" w:line="360" w:lineRule="exact"/>
        <w:ind w:firstLine="0"/>
        <w:rPr>
          <w:rFonts w:ascii="PT Astra Serif" w:hAnsi="PT Astra Serif"/>
          <w:sz w:val="30"/>
          <w:szCs w:val="30"/>
        </w:rPr>
      </w:pPr>
      <w:r w:rsidRPr="00C133F6">
        <w:rPr>
          <w:rFonts w:ascii="PT Astra Serif" w:hAnsi="PT Astra Serif"/>
          <w:sz w:val="30"/>
          <w:szCs w:val="30"/>
        </w:rPr>
        <w:t xml:space="preserve">ДЕПАРТАМЕНТ ЗДРАВООХРАНЕНИЯ </w:t>
      </w:r>
    </w:p>
    <w:p w:rsidR="002D230F" w:rsidRPr="00C133F6" w:rsidRDefault="002D230F" w:rsidP="002D230F">
      <w:pPr>
        <w:pStyle w:val="a4"/>
        <w:spacing w:before="0" w:after="0" w:line="360" w:lineRule="exact"/>
        <w:ind w:firstLine="0"/>
        <w:rPr>
          <w:rFonts w:ascii="PT Astra Serif" w:hAnsi="PT Astra Serif"/>
          <w:sz w:val="30"/>
          <w:szCs w:val="30"/>
        </w:rPr>
      </w:pPr>
      <w:r w:rsidRPr="00C133F6">
        <w:rPr>
          <w:rFonts w:ascii="PT Astra Serif" w:hAnsi="PT Astra Serif"/>
          <w:sz w:val="30"/>
          <w:szCs w:val="30"/>
        </w:rPr>
        <w:t>ТОМСКОЙ ОБЛАСТИ</w:t>
      </w:r>
    </w:p>
    <w:p w:rsidR="002D230F" w:rsidRPr="00C133F6" w:rsidRDefault="002D230F" w:rsidP="002D230F">
      <w:pPr>
        <w:pStyle w:val="a4"/>
        <w:spacing w:before="240" w:after="480"/>
        <w:ind w:firstLine="0"/>
        <w:rPr>
          <w:rFonts w:ascii="PT Astra Serif" w:hAnsi="PT Astra Serif"/>
          <w:spacing w:val="20"/>
          <w:szCs w:val="28"/>
        </w:rPr>
      </w:pPr>
      <w:r w:rsidRPr="00C133F6">
        <w:rPr>
          <w:rFonts w:ascii="PT Astra Serif" w:hAnsi="PT Astra Serif"/>
          <w:spacing w:val="20"/>
          <w:szCs w:val="28"/>
        </w:rPr>
        <w:t>распоряжение</w:t>
      </w:r>
    </w:p>
    <w:p w:rsidR="00F03897" w:rsidRDefault="00F03897" w:rsidP="00A227A4">
      <w:pPr>
        <w:pStyle w:val="2"/>
        <w:tabs>
          <w:tab w:val="left" w:pos="5441"/>
          <w:tab w:val="left" w:pos="8222"/>
          <w:tab w:val="left" w:pos="8878"/>
        </w:tabs>
        <w:spacing w:before="0"/>
        <w:ind w:right="0"/>
        <w:jc w:val="left"/>
        <w:rPr>
          <w:rFonts w:ascii="PT Astra Serif" w:hAnsi="PT Astra Serif"/>
          <w:szCs w:val="26"/>
        </w:rPr>
      </w:pPr>
      <w:r>
        <w:rPr>
          <w:rFonts w:ascii="PT Astra Serif" w:hAnsi="PT Astra Serif"/>
          <w:color w:val="FFFFFF" w:themeColor="background1"/>
          <w:szCs w:val="26"/>
        </w:rPr>
        <w:t>11</w:t>
      </w:r>
      <w:r w:rsidR="00D90A95" w:rsidRPr="002B092E"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 xml:space="preserve">                                  </w:t>
      </w:r>
    </w:p>
    <w:p w:rsidR="00F03897" w:rsidRDefault="00F03897" w:rsidP="00A227A4">
      <w:pPr>
        <w:pStyle w:val="2"/>
        <w:tabs>
          <w:tab w:val="left" w:pos="5441"/>
          <w:tab w:val="left" w:pos="8222"/>
          <w:tab w:val="left" w:pos="8878"/>
        </w:tabs>
        <w:spacing w:before="0"/>
        <w:ind w:right="0"/>
        <w:jc w:val="left"/>
        <w:rPr>
          <w:rFonts w:ascii="PT Astra Serif" w:hAnsi="PT Astra Serif"/>
          <w:szCs w:val="26"/>
        </w:rPr>
      </w:pPr>
    </w:p>
    <w:p w:rsidR="0019354A" w:rsidRPr="00521A60" w:rsidRDefault="00F03897" w:rsidP="00A227A4">
      <w:pPr>
        <w:pStyle w:val="2"/>
        <w:tabs>
          <w:tab w:val="left" w:pos="5441"/>
          <w:tab w:val="left" w:pos="8222"/>
          <w:tab w:val="left" w:pos="8878"/>
        </w:tabs>
        <w:spacing w:before="0"/>
        <w:ind w:right="0"/>
        <w:jc w:val="left"/>
        <w:rPr>
          <w:rFonts w:ascii="PT Astra Serif" w:hAnsi="PT Astra Serif"/>
          <w:color w:val="FFFFFF" w:themeColor="background1"/>
          <w:szCs w:val="26"/>
        </w:rPr>
      </w:pPr>
      <w:r>
        <w:rPr>
          <w:rFonts w:ascii="PT Astra Serif" w:hAnsi="PT Astra Serif"/>
          <w:szCs w:val="26"/>
        </w:rPr>
        <w:t xml:space="preserve">                    </w:t>
      </w:r>
      <w:bookmarkStart w:id="0" w:name="_GoBack"/>
      <w:bookmarkEnd w:id="0"/>
      <w:r>
        <w:rPr>
          <w:rFonts w:ascii="PT Astra Serif" w:hAnsi="PT Astra Serif"/>
          <w:szCs w:val="26"/>
        </w:rPr>
        <w:t xml:space="preserve">  11.08.2025                                                                                      </w:t>
      </w:r>
      <w:r w:rsidRPr="00F03897">
        <w:rPr>
          <w:rFonts w:ascii="PT Astra Serif" w:hAnsi="PT Astra Serif"/>
          <w:szCs w:val="26"/>
        </w:rPr>
        <w:t>№ 852/247</w:t>
      </w:r>
    </w:p>
    <w:p w:rsidR="007D6413" w:rsidRPr="00AA6728" w:rsidRDefault="007D6413" w:rsidP="004D25BF">
      <w:pPr>
        <w:autoSpaceDE w:val="0"/>
        <w:autoSpaceDN w:val="0"/>
        <w:adjustRightInd w:val="0"/>
        <w:ind w:firstLine="0"/>
        <w:rPr>
          <w:rFonts w:ascii="PT Astra Serif" w:hAnsi="PT Astra Serif"/>
          <w:sz w:val="28"/>
          <w:szCs w:val="28"/>
        </w:rPr>
      </w:pPr>
    </w:p>
    <w:p w:rsidR="00793A6A" w:rsidRPr="002A418F" w:rsidRDefault="00AA6728" w:rsidP="00AA6728">
      <w:pPr>
        <w:ind w:firstLine="0"/>
        <w:jc w:val="center"/>
        <w:rPr>
          <w:rFonts w:ascii="PT Astra Serif" w:hAnsi="PT Astra Serif"/>
          <w:sz w:val="28"/>
          <w:szCs w:val="28"/>
        </w:rPr>
      </w:pPr>
      <w:r w:rsidRPr="002A418F">
        <w:rPr>
          <w:rFonts w:ascii="PT Astra Serif" w:hAnsi="PT Astra Serif"/>
          <w:sz w:val="28"/>
          <w:szCs w:val="28"/>
        </w:rPr>
        <w:t>О внесении изменени</w:t>
      </w:r>
      <w:r w:rsidR="00F40F32" w:rsidRPr="002A418F">
        <w:rPr>
          <w:rFonts w:ascii="PT Astra Serif" w:hAnsi="PT Astra Serif"/>
          <w:sz w:val="28"/>
          <w:szCs w:val="28"/>
        </w:rPr>
        <w:t>й</w:t>
      </w:r>
      <w:r w:rsidRPr="002A418F">
        <w:rPr>
          <w:rFonts w:ascii="PT Astra Serif" w:hAnsi="PT Astra Serif"/>
          <w:sz w:val="28"/>
          <w:szCs w:val="28"/>
        </w:rPr>
        <w:t xml:space="preserve"> в </w:t>
      </w:r>
      <w:r w:rsidR="005A3DA3" w:rsidRPr="002A418F">
        <w:rPr>
          <w:rFonts w:ascii="PT Astra Serif" w:hAnsi="PT Astra Serif"/>
          <w:sz w:val="28"/>
          <w:szCs w:val="28"/>
        </w:rPr>
        <w:t xml:space="preserve">совместное </w:t>
      </w:r>
      <w:r w:rsidRPr="002A418F">
        <w:rPr>
          <w:rFonts w:ascii="PT Astra Serif" w:hAnsi="PT Astra Serif"/>
          <w:sz w:val="28"/>
          <w:szCs w:val="28"/>
        </w:rPr>
        <w:t xml:space="preserve">распоряжение </w:t>
      </w:r>
    </w:p>
    <w:p w:rsidR="00192190" w:rsidRPr="002A418F" w:rsidRDefault="00AA6728" w:rsidP="00AA6728">
      <w:pPr>
        <w:ind w:firstLine="0"/>
        <w:jc w:val="center"/>
        <w:rPr>
          <w:rFonts w:ascii="PT Astra Serif" w:hAnsi="PT Astra Serif"/>
          <w:sz w:val="28"/>
          <w:szCs w:val="28"/>
        </w:rPr>
      </w:pPr>
      <w:r w:rsidRPr="002A418F">
        <w:rPr>
          <w:rFonts w:ascii="PT Astra Serif" w:hAnsi="PT Astra Serif"/>
          <w:sz w:val="28"/>
          <w:szCs w:val="28"/>
        </w:rPr>
        <w:t>Департамента социальной защиты населения Томской области</w:t>
      </w:r>
      <w:r w:rsidR="005A3DA3" w:rsidRPr="002A418F">
        <w:rPr>
          <w:rFonts w:ascii="PT Astra Serif" w:hAnsi="PT Astra Serif"/>
          <w:sz w:val="28"/>
          <w:szCs w:val="28"/>
        </w:rPr>
        <w:t xml:space="preserve"> и Департамента здравоохранения Томской области</w:t>
      </w:r>
      <w:r w:rsidRPr="002A418F">
        <w:rPr>
          <w:rFonts w:ascii="PT Astra Serif" w:hAnsi="PT Astra Serif"/>
          <w:sz w:val="28"/>
          <w:szCs w:val="28"/>
        </w:rPr>
        <w:t xml:space="preserve"> от </w:t>
      </w:r>
      <w:r w:rsidR="005A3DA3" w:rsidRPr="002A418F">
        <w:rPr>
          <w:rFonts w:ascii="PT Astra Serif" w:hAnsi="PT Astra Serif"/>
          <w:sz w:val="28"/>
          <w:szCs w:val="28"/>
        </w:rPr>
        <w:t>24</w:t>
      </w:r>
      <w:r w:rsidRPr="002A418F">
        <w:rPr>
          <w:rFonts w:ascii="PT Astra Serif" w:hAnsi="PT Astra Serif"/>
          <w:sz w:val="28"/>
          <w:szCs w:val="28"/>
        </w:rPr>
        <w:t>.0</w:t>
      </w:r>
      <w:r w:rsidR="005A3DA3" w:rsidRPr="002A418F">
        <w:rPr>
          <w:rFonts w:ascii="PT Astra Serif" w:hAnsi="PT Astra Serif"/>
          <w:sz w:val="28"/>
          <w:szCs w:val="28"/>
        </w:rPr>
        <w:t>6</w:t>
      </w:r>
      <w:r w:rsidRPr="002A418F">
        <w:rPr>
          <w:rFonts w:ascii="PT Astra Serif" w:hAnsi="PT Astra Serif"/>
          <w:sz w:val="28"/>
          <w:szCs w:val="28"/>
        </w:rPr>
        <w:t>.20</w:t>
      </w:r>
      <w:r w:rsidR="00B345B7" w:rsidRPr="002A418F">
        <w:rPr>
          <w:rFonts w:ascii="PT Astra Serif" w:hAnsi="PT Astra Serif"/>
          <w:sz w:val="28"/>
          <w:szCs w:val="28"/>
        </w:rPr>
        <w:t>2</w:t>
      </w:r>
      <w:r w:rsidR="005A3DA3" w:rsidRPr="002A418F">
        <w:rPr>
          <w:rFonts w:ascii="PT Astra Serif" w:hAnsi="PT Astra Serif"/>
          <w:sz w:val="28"/>
          <w:szCs w:val="28"/>
        </w:rPr>
        <w:t>2</w:t>
      </w:r>
      <w:r w:rsidR="00B345B7" w:rsidRPr="002A418F">
        <w:rPr>
          <w:rFonts w:ascii="PT Astra Serif" w:hAnsi="PT Astra Serif"/>
          <w:sz w:val="28"/>
          <w:szCs w:val="28"/>
        </w:rPr>
        <w:t xml:space="preserve"> № </w:t>
      </w:r>
      <w:r w:rsidR="005A3DA3" w:rsidRPr="002A418F">
        <w:rPr>
          <w:rFonts w:ascii="PT Astra Serif" w:hAnsi="PT Astra Serif"/>
          <w:sz w:val="28"/>
          <w:szCs w:val="28"/>
        </w:rPr>
        <w:t>28</w:t>
      </w:r>
      <w:r w:rsidR="00B345B7" w:rsidRPr="002A418F">
        <w:rPr>
          <w:rFonts w:ascii="PT Astra Serif" w:hAnsi="PT Astra Serif"/>
          <w:sz w:val="28"/>
          <w:szCs w:val="28"/>
        </w:rPr>
        <w:t>9</w:t>
      </w:r>
      <w:r w:rsidR="005A3DA3" w:rsidRPr="002A418F">
        <w:rPr>
          <w:rFonts w:ascii="PT Astra Serif" w:hAnsi="PT Astra Serif"/>
          <w:sz w:val="28"/>
          <w:szCs w:val="28"/>
        </w:rPr>
        <w:t>/668</w:t>
      </w:r>
    </w:p>
    <w:p w:rsidR="00AA6728" w:rsidRPr="003547B7" w:rsidRDefault="00AA6728" w:rsidP="00192190">
      <w:pPr>
        <w:ind w:firstLine="0"/>
        <w:jc w:val="both"/>
        <w:rPr>
          <w:rFonts w:ascii="PT Astra Serif" w:hAnsi="PT Astra Serif"/>
          <w:szCs w:val="26"/>
        </w:rPr>
      </w:pPr>
    </w:p>
    <w:p w:rsidR="00BA749F" w:rsidRPr="002A418F" w:rsidRDefault="00B53C36" w:rsidP="00B53C36">
      <w:pPr>
        <w:ind w:firstLine="567"/>
        <w:jc w:val="both"/>
        <w:rPr>
          <w:rFonts w:ascii="PT Astra Serif" w:hAnsi="PT Astra Serif"/>
          <w:sz w:val="28"/>
          <w:szCs w:val="28"/>
        </w:rPr>
      </w:pPr>
      <w:r w:rsidRPr="002A418F">
        <w:rPr>
          <w:rFonts w:ascii="PT Astra Serif" w:hAnsi="PT Astra Serif"/>
          <w:sz w:val="28"/>
          <w:szCs w:val="28"/>
        </w:rPr>
        <w:t>1. Внести в совместное распоряжение Департамента социальной защиты населения Томской области и Департамента здравоохранени</w:t>
      </w:r>
      <w:r w:rsidR="002A418F">
        <w:rPr>
          <w:rFonts w:ascii="PT Astra Serif" w:hAnsi="PT Astra Serif"/>
          <w:sz w:val="28"/>
          <w:szCs w:val="28"/>
        </w:rPr>
        <w:t xml:space="preserve">я Томской области от 24.06.2022 </w:t>
      </w:r>
      <w:r w:rsidR="003C2961" w:rsidRPr="002A418F">
        <w:rPr>
          <w:rFonts w:ascii="PT Astra Serif" w:hAnsi="PT Astra Serif"/>
          <w:sz w:val="28"/>
          <w:szCs w:val="28"/>
        </w:rPr>
        <w:t xml:space="preserve">№ </w:t>
      </w:r>
      <w:r w:rsidRPr="002A418F">
        <w:rPr>
          <w:rFonts w:ascii="PT Astra Serif" w:hAnsi="PT Astra Serif"/>
          <w:sz w:val="28"/>
          <w:szCs w:val="28"/>
        </w:rPr>
        <w:t>289/668 «Об утверждении Порядка доставки лиц 65 лет и старше и инвалидов, проживающих в сельской местности Томской области, в медицинские организации и организации социального обслуживания, предоставляющие социальные услуги в полустационарной форме» следующие изменения</w:t>
      </w:r>
      <w:r w:rsidR="00BA749F" w:rsidRPr="002A418F">
        <w:rPr>
          <w:rFonts w:ascii="PT Astra Serif" w:hAnsi="PT Astra Serif"/>
          <w:sz w:val="28"/>
          <w:szCs w:val="28"/>
        </w:rPr>
        <w:t>:</w:t>
      </w:r>
    </w:p>
    <w:p w:rsidR="00C42DDE" w:rsidRPr="002A418F" w:rsidRDefault="00B53C36" w:rsidP="00F20097">
      <w:pPr>
        <w:ind w:firstLine="567"/>
        <w:jc w:val="both"/>
        <w:rPr>
          <w:rFonts w:ascii="PT Astra Serif" w:hAnsi="PT Astra Serif"/>
          <w:sz w:val="28"/>
          <w:szCs w:val="28"/>
        </w:rPr>
      </w:pPr>
      <w:r w:rsidRPr="002A418F">
        <w:rPr>
          <w:rFonts w:ascii="PT Astra Serif" w:hAnsi="PT Astra Serif"/>
          <w:sz w:val="28"/>
          <w:szCs w:val="28"/>
        </w:rPr>
        <w:t>в Порядке доставки лиц 65 лет и старше и инвалидов, проживающих в сельской местности Томской области, в медицинские организации и организации социального обслуживания, предоставляющие социальные услуги в полустационарной форме, утвержденном указанным распоряжением (далее – Порядок):</w:t>
      </w:r>
    </w:p>
    <w:p w:rsidR="0062366B" w:rsidRPr="0062366B" w:rsidRDefault="00521A60" w:rsidP="0062366B">
      <w:pPr>
        <w:ind w:firstLine="567"/>
        <w:jc w:val="both"/>
        <w:rPr>
          <w:rFonts w:ascii="PT Astra Serif" w:hAnsi="PT Astra Serif"/>
          <w:sz w:val="28"/>
          <w:szCs w:val="28"/>
        </w:rPr>
      </w:pPr>
      <w:r w:rsidRPr="002A418F">
        <w:rPr>
          <w:rFonts w:ascii="PT Astra Serif" w:hAnsi="PT Astra Serif"/>
          <w:sz w:val="28"/>
          <w:szCs w:val="28"/>
        </w:rPr>
        <w:t>1</w:t>
      </w:r>
      <w:r w:rsidR="00C42DDE" w:rsidRPr="002A418F">
        <w:rPr>
          <w:rFonts w:ascii="PT Astra Serif" w:hAnsi="PT Astra Serif"/>
          <w:sz w:val="28"/>
          <w:szCs w:val="28"/>
        </w:rPr>
        <w:t xml:space="preserve">) </w:t>
      </w:r>
      <w:r w:rsidR="00E4324C">
        <w:rPr>
          <w:rFonts w:ascii="PT Astra Serif" w:hAnsi="PT Astra Serif"/>
          <w:sz w:val="28"/>
          <w:szCs w:val="28"/>
        </w:rPr>
        <w:t xml:space="preserve">пункт </w:t>
      </w:r>
      <w:r w:rsidR="0062366B" w:rsidRPr="0062366B">
        <w:rPr>
          <w:rFonts w:ascii="PT Astra Serif" w:hAnsi="PT Astra Serif"/>
          <w:sz w:val="28"/>
          <w:szCs w:val="28"/>
        </w:rPr>
        <w:t>7 изложить в следующей редакции:</w:t>
      </w:r>
    </w:p>
    <w:p w:rsidR="0062366B" w:rsidRPr="0062366B" w:rsidRDefault="0062366B" w:rsidP="005219CE">
      <w:pPr>
        <w:tabs>
          <w:tab w:val="left" w:pos="851"/>
        </w:tabs>
        <w:ind w:firstLine="567"/>
        <w:jc w:val="both"/>
        <w:rPr>
          <w:rFonts w:ascii="PT Astra Serif" w:hAnsi="PT Astra Serif"/>
          <w:sz w:val="28"/>
          <w:szCs w:val="28"/>
        </w:rPr>
      </w:pPr>
      <w:r w:rsidRPr="0062366B">
        <w:rPr>
          <w:rFonts w:ascii="PT Astra Serif" w:hAnsi="PT Astra Serif"/>
          <w:sz w:val="28"/>
          <w:szCs w:val="28"/>
        </w:rPr>
        <w:t>«</w:t>
      </w:r>
      <w:r w:rsidR="005219CE">
        <w:rPr>
          <w:rFonts w:ascii="PT Astra Serif" w:hAnsi="PT Astra Serif"/>
          <w:sz w:val="28"/>
          <w:szCs w:val="28"/>
        </w:rPr>
        <w:t xml:space="preserve">7. </w:t>
      </w:r>
      <w:r w:rsidRPr="0062366B">
        <w:rPr>
          <w:rFonts w:ascii="PT Astra Serif" w:hAnsi="PT Astra Serif"/>
          <w:sz w:val="28"/>
          <w:szCs w:val="28"/>
        </w:rPr>
        <w:t>Допускается использование социального автотранспорта для реализации следующих социально значимых задач</w:t>
      </w:r>
      <w:r w:rsidR="00EF66ED">
        <w:rPr>
          <w:rFonts w:ascii="PT Astra Serif" w:hAnsi="PT Astra Serif"/>
          <w:sz w:val="28"/>
          <w:szCs w:val="28"/>
        </w:rPr>
        <w:t xml:space="preserve">, </w:t>
      </w:r>
      <w:r w:rsidR="00EF66ED" w:rsidRPr="00EF66ED">
        <w:rPr>
          <w:rFonts w:ascii="PT Astra Serif" w:hAnsi="PT Astra Serif"/>
          <w:sz w:val="28"/>
          <w:szCs w:val="28"/>
        </w:rPr>
        <w:t>при условии, что оно не влияет на полноту, своевременность и доступность доставки, предусмотренн</w:t>
      </w:r>
      <w:r w:rsidR="00EF66ED">
        <w:rPr>
          <w:rFonts w:ascii="PT Astra Serif" w:hAnsi="PT Astra Serif"/>
          <w:sz w:val="28"/>
          <w:szCs w:val="28"/>
        </w:rPr>
        <w:t>ой пунктом 6 настоящего Порядка</w:t>
      </w:r>
      <w:r w:rsidRPr="0062366B">
        <w:rPr>
          <w:rFonts w:ascii="PT Astra Serif" w:hAnsi="PT Astra Serif"/>
          <w:sz w:val="28"/>
          <w:szCs w:val="28"/>
        </w:rPr>
        <w:t>:</w:t>
      </w:r>
    </w:p>
    <w:p w:rsidR="0062366B" w:rsidRPr="00D8536C" w:rsidRDefault="0062366B" w:rsidP="006A0D30">
      <w:pPr>
        <w:pStyle w:val="af2"/>
        <w:numPr>
          <w:ilvl w:val="0"/>
          <w:numId w:val="37"/>
        </w:numPr>
        <w:tabs>
          <w:tab w:val="left" w:pos="851"/>
        </w:tabs>
        <w:ind w:left="0" w:firstLine="567"/>
        <w:jc w:val="both"/>
        <w:rPr>
          <w:rFonts w:ascii="PT Astra Serif" w:hAnsi="PT Astra Serif"/>
          <w:sz w:val="28"/>
          <w:szCs w:val="28"/>
        </w:rPr>
      </w:pPr>
      <w:r w:rsidRPr="006A0D30">
        <w:rPr>
          <w:rFonts w:ascii="PT Astra Serif" w:hAnsi="PT Astra Serif"/>
          <w:sz w:val="28"/>
          <w:szCs w:val="28"/>
        </w:rPr>
        <w:t xml:space="preserve">доставка в организации социального обслуживания, предоставляющие услуги </w:t>
      </w:r>
      <w:r w:rsidRPr="00D8536C">
        <w:rPr>
          <w:rFonts w:ascii="PT Astra Serif" w:hAnsi="PT Astra Serif"/>
          <w:sz w:val="28"/>
          <w:szCs w:val="28"/>
        </w:rPr>
        <w:t>в полустационарной форме, лиц 65 лет и старше и инвалидов;</w:t>
      </w:r>
    </w:p>
    <w:p w:rsidR="0062366B" w:rsidRPr="00D8536C" w:rsidRDefault="0062366B" w:rsidP="006A0D30">
      <w:pPr>
        <w:pStyle w:val="af2"/>
        <w:numPr>
          <w:ilvl w:val="0"/>
          <w:numId w:val="37"/>
        </w:numPr>
        <w:tabs>
          <w:tab w:val="left" w:pos="851"/>
        </w:tabs>
        <w:ind w:left="0" w:firstLine="567"/>
        <w:jc w:val="both"/>
        <w:rPr>
          <w:rFonts w:ascii="PT Astra Serif" w:hAnsi="PT Astra Serif"/>
          <w:sz w:val="28"/>
          <w:szCs w:val="28"/>
        </w:rPr>
      </w:pPr>
      <w:r w:rsidRPr="00D8536C">
        <w:rPr>
          <w:rFonts w:ascii="PT Astra Serif" w:hAnsi="PT Astra Serif"/>
          <w:sz w:val="28"/>
          <w:szCs w:val="28"/>
        </w:rPr>
        <w:t>доставка в (из) медицинские(их) организации(й) лиц</w:t>
      </w:r>
      <w:r w:rsidR="00EF66ED" w:rsidRPr="00D8536C">
        <w:rPr>
          <w:rFonts w:ascii="PT Astra Serif" w:hAnsi="PT Astra Serif"/>
          <w:sz w:val="28"/>
          <w:szCs w:val="28"/>
        </w:rPr>
        <w:t xml:space="preserve"> 65 лет и старше и инвалидов</w:t>
      </w:r>
      <w:r w:rsidRPr="00D8536C">
        <w:rPr>
          <w:rFonts w:ascii="PT Astra Serif" w:hAnsi="PT Astra Serif"/>
          <w:sz w:val="28"/>
          <w:szCs w:val="28"/>
        </w:rPr>
        <w:t>, проживающих в стационарных организациях социального обслуживания Томской области, подведомственных Департаменту социальной защиты населения Томской области</w:t>
      </w:r>
      <w:r w:rsidR="00255930" w:rsidRPr="00D8536C">
        <w:rPr>
          <w:rFonts w:ascii="PT Astra Serif" w:hAnsi="PT Astra Serif"/>
          <w:sz w:val="28"/>
          <w:szCs w:val="28"/>
        </w:rPr>
        <w:t xml:space="preserve"> (далее </w:t>
      </w:r>
      <w:r w:rsidR="00255930" w:rsidRPr="00D8536C">
        <w:rPr>
          <w:rFonts w:ascii="PT Astra Serif" w:hAnsi="PT Astra Serif"/>
          <w:sz w:val="28"/>
          <w:szCs w:val="28"/>
        </w:rPr>
        <w:softHyphen/>
      </w:r>
      <w:r w:rsidR="00255930" w:rsidRPr="00D8536C">
        <w:rPr>
          <w:rFonts w:ascii="PT Astra Serif" w:hAnsi="PT Astra Serif"/>
          <w:sz w:val="28"/>
          <w:szCs w:val="28"/>
        </w:rPr>
        <w:softHyphen/>
      </w:r>
      <w:r w:rsidR="00255930" w:rsidRPr="00D8536C">
        <w:rPr>
          <w:rFonts w:ascii="PT Astra Serif" w:hAnsi="PT Astra Serif"/>
          <w:sz w:val="28"/>
          <w:szCs w:val="28"/>
        </w:rPr>
        <w:softHyphen/>
        <w:t>– стационарные организации)</w:t>
      </w:r>
      <w:r w:rsidRPr="00D8536C">
        <w:rPr>
          <w:rFonts w:ascii="PT Astra Serif" w:hAnsi="PT Astra Serif"/>
          <w:sz w:val="28"/>
          <w:szCs w:val="28"/>
        </w:rPr>
        <w:t>;</w:t>
      </w:r>
    </w:p>
    <w:p w:rsidR="00255930" w:rsidRPr="00D8536C" w:rsidRDefault="00255930" w:rsidP="006A0D30">
      <w:pPr>
        <w:pStyle w:val="af2"/>
        <w:numPr>
          <w:ilvl w:val="0"/>
          <w:numId w:val="37"/>
        </w:numPr>
        <w:tabs>
          <w:tab w:val="left" w:pos="851"/>
        </w:tabs>
        <w:ind w:left="0" w:firstLine="567"/>
        <w:jc w:val="both"/>
        <w:rPr>
          <w:rFonts w:ascii="PT Astra Serif" w:hAnsi="PT Astra Serif"/>
          <w:sz w:val="28"/>
          <w:szCs w:val="28"/>
        </w:rPr>
      </w:pPr>
      <w:r w:rsidRPr="00D8536C">
        <w:rPr>
          <w:rFonts w:ascii="PT Astra Serif" w:hAnsi="PT Astra Serif"/>
          <w:sz w:val="28"/>
          <w:szCs w:val="28"/>
        </w:rPr>
        <w:t>доставка маломобильных граждан</w:t>
      </w:r>
      <w:r w:rsidR="002E6E90" w:rsidRPr="00D8536C">
        <w:rPr>
          <w:rFonts w:ascii="PT Astra Serif" w:hAnsi="PT Astra Serif"/>
          <w:sz w:val="28"/>
          <w:szCs w:val="28"/>
        </w:rPr>
        <w:t>, проживающих в сельской местности Томской области,</w:t>
      </w:r>
      <w:r w:rsidRPr="00D8536C">
        <w:rPr>
          <w:rFonts w:ascii="PT Astra Serif" w:hAnsi="PT Astra Serif"/>
          <w:sz w:val="28"/>
          <w:szCs w:val="28"/>
        </w:rPr>
        <w:t xml:space="preserve"> в стационарные организации;</w:t>
      </w:r>
    </w:p>
    <w:p w:rsidR="0062366B" w:rsidRPr="006A0D30" w:rsidRDefault="0062366B" w:rsidP="006A0D30">
      <w:pPr>
        <w:pStyle w:val="af2"/>
        <w:numPr>
          <w:ilvl w:val="0"/>
          <w:numId w:val="37"/>
        </w:numPr>
        <w:tabs>
          <w:tab w:val="left" w:pos="851"/>
        </w:tabs>
        <w:ind w:left="0" w:firstLine="567"/>
        <w:jc w:val="both"/>
        <w:rPr>
          <w:rFonts w:ascii="PT Astra Serif" w:hAnsi="PT Astra Serif"/>
          <w:sz w:val="28"/>
          <w:szCs w:val="28"/>
        </w:rPr>
      </w:pPr>
      <w:r w:rsidRPr="006A0D30">
        <w:rPr>
          <w:rFonts w:ascii="PT Astra Serif" w:hAnsi="PT Astra Serif"/>
          <w:sz w:val="28"/>
          <w:szCs w:val="28"/>
        </w:rPr>
        <w:t>доставка в медицинские организации на вакцинацию лиц 65 лет и старше и инвалидов;</w:t>
      </w:r>
    </w:p>
    <w:p w:rsidR="0062366B" w:rsidRPr="006A0D30" w:rsidRDefault="0062366B" w:rsidP="006A0D30">
      <w:pPr>
        <w:pStyle w:val="af2"/>
        <w:numPr>
          <w:ilvl w:val="0"/>
          <w:numId w:val="37"/>
        </w:numPr>
        <w:tabs>
          <w:tab w:val="left" w:pos="851"/>
        </w:tabs>
        <w:ind w:left="0" w:firstLine="567"/>
        <w:jc w:val="both"/>
        <w:rPr>
          <w:rFonts w:ascii="PT Astra Serif" w:hAnsi="PT Astra Serif"/>
          <w:sz w:val="28"/>
          <w:szCs w:val="28"/>
        </w:rPr>
      </w:pPr>
      <w:r w:rsidRPr="006A0D30">
        <w:rPr>
          <w:rFonts w:ascii="PT Astra Serif" w:hAnsi="PT Astra Serif"/>
          <w:sz w:val="28"/>
          <w:szCs w:val="28"/>
        </w:rPr>
        <w:t>доставка в медицинские организации мобильных паллиативных пациентов, не требующих медицинского сопровождения, проживающих в сельской местности Томской области;</w:t>
      </w:r>
    </w:p>
    <w:p w:rsidR="0062366B" w:rsidRPr="006A0D30" w:rsidRDefault="0062366B" w:rsidP="006A0D30">
      <w:pPr>
        <w:pStyle w:val="af2"/>
        <w:numPr>
          <w:ilvl w:val="0"/>
          <w:numId w:val="37"/>
        </w:numPr>
        <w:tabs>
          <w:tab w:val="left" w:pos="851"/>
        </w:tabs>
        <w:ind w:left="0" w:firstLine="567"/>
        <w:jc w:val="both"/>
        <w:rPr>
          <w:rFonts w:ascii="PT Astra Serif" w:hAnsi="PT Astra Serif"/>
          <w:sz w:val="28"/>
          <w:szCs w:val="28"/>
        </w:rPr>
      </w:pPr>
      <w:r w:rsidRPr="006A0D30">
        <w:rPr>
          <w:rFonts w:ascii="PT Astra Serif" w:hAnsi="PT Astra Serif"/>
          <w:sz w:val="28"/>
          <w:szCs w:val="28"/>
        </w:rPr>
        <w:lastRenderedPageBreak/>
        <w:t>доставка в медицинские организации на профилактические осмотры и диспансеризацию участников специальной военной операции, проживающих в сельской местности Томской области;</w:t>
      </w:r>
    </w:p>
    <w:p w:rsidR="0062366B" w:rsidRPr="006A0D30" w:rsidRDefault="0062366B" w:rsidP="006A0D30">
      <w:pPr>
        <w:pStyle w:val="af2"/>
        <w:numPr>
          <w:ilvl w:val="0"/>
          <w:numId w:val="37"/>
        </w:numPr>
        <w:tabs>
          <w:tab w:val="left" w:pos="851"/>
        </w:tabs>
        <w:ind w:left="0" w:firstLine="567"/>
        <w:jc w:val="both"/>
        <w:rPr>
          <w:rFonts w:ascii="PT Astra Serif" w:hAnsi="PT Astra Serif"/>
          <w:sz w:val="28"/>
          <w:szCs w:val="28"/>
        </w:rPr>
      </w:pPr>
      <w:r w:rsidRPr="006A0D30">
        <w:rPr>
          <w:rFonts w:ascii="PT Astra Serif" w:hAnsi="PT Astra Serif"/>
          <w:sz w:val="28"/>
          <w:szCs w:val="28"/>
        </w:rPr>
        <w:t>доставка в медицинские организации на профилактические осмотры и диспансеризацию членов семей участников специальной военной операции, проживающих в сельской местности Томской области;</w:t>
      </w:r>
    </w:p>
    <w:p w:rsidR="0062366B" w:rsidRPr="006A0D30" w:rsidRDefault="0062366B" w:rsidP="006A0D30">
      <w:pPr>
        <w:pStyle w:val="af2"/>
        <w:numPr>
          <w:ilvl w:val="0"/>
          <w:numId w:val="37"/>
        </w:numPr>
        <w:tabs>
          <w:tab w:val="left" w:pos="851"/>
        </w:tabs>
        <w:ind w:left="0" w:firstLine="567"/>
        <w:jc w:val="both"/>
        <w:rPr>
          <w:rFonts w:ascii="PT Astra Serif" w:hAnsi="PT Astra Serif"/>
          <w:sz w:val="28"/>
          <w:szCs w:val="28"/>
        </w:rPr>
      </w:pPr>
      <w:r w:rsidRPr="006A0D30">
        <w:rPr>
          <w:rFonts w:ascii="PT Astra Serif" w:hAnsi="PT Astra Serif"/>
          <w:sz w:val="28"/>
          <w:szCs w:val="28"/>
        </w:rPr>
        <w:t>доставка медицинских работников из медицинских организаций к лицам 65 лет и старше и инвалидам с целью оказания им медицинской помощи на дому;</w:t>
      </w:r>
    </w:p>
    <w:p w:rsidR="002A418F" w:rsidRPr="006A0D30" w:rsidRDefault="0062366B" w:rsidP="006A0D30">
      <w:pPr>
        <w:pStyle w:val="af2"/>
        <w:numPr>
          <w:ilvl w:val="0"/>
          <w:numId w:val="37"/>
        </w:numPr>
        <w:tabs>
          <w:tab w:val="left" w:pos="851"/>
          <w:tab w:val="left" w:pos="993"/>
        </w:tabs>
        <w:ind w:left="0" w:firstLine="567"/>
        <w:jc w:val="both"/>
        <w:rPr>
          <w:rFonts w:ascii="PT Astra Serif" w:hAnsi="PT Astra Serif"/>
          <w:sz w:val="28"/>
          <w:szCs w:val="28"/>
        </w:rPr>
      </w:pPr>
      <w:r w:rsidRPr="006A0D30">
        <w:rPr>
          <w:rFonts w:ascii="PT Astra Serif" w:hAnsi="PT Astra Serif"/>
          <w:sz w:val="28"/>
          <w:szCs w:val="28"/>
        </w:rPr>
        <w:t>доставка лицам 65 лет и старше и инвалидам лекарственных средств и медицин</w:t>
      </w:r>
      <w:r w:rsidR="006A0D30" w:rsidRPr="006A0D30">
        <w:rPr>
          <w:rFonts w:ascii="PT Astra Serif" w:hAnsi="PT Astra Serif"/>
          <w:sz w:val="28"/>
          <w:szCs w:val="28"/>
        </w:rPr>
        <w:t>ских изделий;».</w:t>
      </w:r>
    </w:p>
    <w:p w:rsidR="006A0D30" w:rsidRPr="006A0D30" w:rsidRDefault="006A0D30" w:rsidP="006A0D30">
      <w:pPr>
        <w:tabs>
          <w:tab w:val="left" w:pos="851"/>
        </w:tabs>
        <w:ind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</w:t>
      </w:r>
      <w:r w:rsidRPr="006A0D30">
        <w:rPr>
          <w:rFonts w:ascii="PT Astra Serif" w:hAnsi="PT Astra Serif"/>
          <w:sz w:val="28"/>
          <w:szCs w:val="28"/>
        </w:rPr>
        <w:t>) пункт 23 изложить в следующей редакции:</w:t>
      </w:r>
    </w:p>
    <w:p w:rsidR="006A0D30" w:rsidRPr="006A0D30" w:rsidRDefault="006A0D30" w:rsidP="006A0D30">
      <w:pPr>
        <w:tabs>
          <w:tab w:val="left" w:pos="851"/>
        </w:tabs>
        <w:ind w:firstLine="567"/>
        <w:jc w:val="both"/>
        <w:rPr>
          <w:rFonts w:ascii="PT Astra Serif" w:hAnsi="PT Astra Serif"/>
          <w:sz w:val="28"/>
          <w:szCs w:val="28"/>
        </w:rPr>
      </w:pPr>
      <w:r w:rsidRPr="006A0D30">
        <w:rPr>
          <w:rFonts w:ascii="PT Astra Serif" w:hAnsi="PT Astra Serif"/>
          <w:sz w:val="28"/>
          <w:szCs w:val="28"/>
        </w:rPr>
        <w:t>«23. Доставка, предусмотренная пунктом 6, подпунктами 1)-7) пункта 7 настоящего Порядк</w:t>
      </w:r>
      <w:r w:rsidR="002E6E90">
        <w:rPr>
          <w:rFonts w:ascii="PT Astra Serif" w:hAnsi="PT Astra Serif"/>
          <w:sz w:val="28"/>
          <w:szCs w:val="28"/>
        </w:rPr>
        <w:t xml:space="preserve">а, фиксируется в Акте оказанных </w:t>
      </w:r>
      <w:r w:rsidRPr="006A0D30">
        <w:rPr>
          <w:rFonts w:ascii="PT Astra Serif" w:hAnsi="PT Astra Serif"/>
          <w:sz w:val="28"/>
          <w:szCs w:val="28"/>
        </w:rPr>
        <w:t xml:space="preserve">услуг по доставке граждан на автотранспорте, приобретенном в рамках реализации регионального проекта «Разработка и реализация программы системной поддержки и повышения качества жизни граждан старшего поколения «Старшее поколение», в медицинские организации, организации социального обслуживания Томской области по форме согласно приложению № 3 к настоящему Порядку. </w:t>
      </w:r>
    </w:p>
    <w:p w:rsidR="006A0D30" w:rsidRPr="006A0D30" w:rsidRDefault="006A0D30" w:rsidP="006A0D30">
      <w:pPr>
        <w:tabs>
          <w:tab w:val="left" w:pos="851"/>
        </w:tabs>
        <w:ind w:firstLine="567"/>
        <w:jc w:val="both"/>
        <w:rPr>
          <w:rFonts w:ascii="PT Astra Serif" w:hAnsi="PT Astra Serif"/>
          <w:sz w:val="28"/>
          <w:szCs w:val="28"/>
        </w:rPr>
      </w:pPr>
      <w:r w:rsidRPr="006A0D30">
        <w:rPr>
          <w:rFonts w:ascii="PT Astra Serif" w:hAnsi="PT Astra Serif"/>
          <w:sz w:val="28"/>
          <w:szCs w:val="28"/>
        </w:rPr>
        <w:t>Доставка, предусмотренная подпунктом 8) пункта 7 настоящего Порядка, фиксируется в Акте оказанных услуг по доставке медицинских работников из медицинских организаций к лицам 65 лет и старше и инвалидам с целью оказания им медицинской помощи на дому по форме согласно приложению № 6 к настоящему Порядку.</w:t>
      </w:r>
    </w:p>
    <w:p w:rsidR="006A0D30" w:rsidRPr="006A0D30" w:rsidRDefault="006A0D30" w:rsidP="006A0D30">
      <w:pPr>
        <w:tabs>
          <w:tab w:val="left" w:pos="851"/>
        </w:tabs>
        <w:ind w:firstLine="567"/>
        <w:jc w:val="both"/>
        <w:rPr>
          <w:rFonts w:ascii="PT Astra Serif" w:hAnsi="PT Astra Serif"/>
          <w:sz w:val="28"/>
          <w:szCs w:val="28"/>
        </w:rPr>
      </w:pPr>
      <w:r w:rsidRPr="006A0D30">
        <w:rPr>
          <w:rFonts w:ascii="PT Astra Serif" w:hAnsi="PT Astra Serif"/>
          <w:sz w:val="28"/>
          <w:szCs w:val="28"/>
        </w:rPr>
        <w:t>Доставка, предусмотренная подпунктом 9) пункта 7 настоящего Порядка, фиксируется в Акте оказанных услуг по доставке лицам 65 лет и старше и инвалидам лекарственных средств и медицинских изделий по форме согласно приложению № 7 к настоящему Порядку.</w:t>
      </w:r>
    </w:p>
    <w:p w:rsidR="006A0D30" w:rsidRDefault="006A0D30" w:rsidP="006A0D30">
      <w:pPr>
        <w:tabs>
          <w:tab w:val="left" w:pos="851"/>
        </w:tabs>
        <w:ind w:firstLine="567"/>
        <w:jc w:val="both"/>
        <w:rPr>
          <w:rFonts w:ascii="PT Astra Serif" w:hAnsi="PT Astra Serif"/>
          <w:sz w:val="28"/>
          <w:szCs w:val="28"/>
        </w:rPr>
      </w:pPr>
      <w:r w:rsidRPr="006A0D30">
        <w:rPr>
          <w:rFonts w:ascii="PT Astra Serif" w:hAnsi="PT Astra Serif"/>
          <w:sz w:val="28"/>
          <w:szCs w:val="28"/>
        </w:rPr>
        <w:t>Подписанный акт передается специалисту уполномоченной организации социального обслуживания для дальнейшего хранения.»;</w:t>
      </w:r>
    </w:p>
    <w:p w:rsidR="006A0D30" w:rsidRPr="006A0D30" w:rsidRDefault="006A0D30" w:rsidP="006A0D30">
      <w:pPr>
        <w:tabs>
          <w:tab w:val="left" w:pos="851"/>
        </w:tabs>
        <w:ind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3</w:t>
      </w:r>
      <w:r w:rsidRPr="006A0D30">
        <w:rPr>
          <w:rFonts w:ascii="PT Astra Serif" w:hAnsi="PT Astra Serif"/>
          <w:sz w:val="28"/>
          <w:szCs w:val="28"/>
        </w:rPr>
        <w:t xml:space="preserve">) приложение № 3 изложить в новой редакции согласно </w:t>
      </w:r>
      <w:proofErr w:type="gramStart"/>
      <w:r w:rsidRPr="006A0D30">
        <w:rPr>
          <w:rFonts w:ascii="PT Astra Serif" w:hAnsi="PT Astra Serif"/>
          <w:sz w:val="28"/>
          <w:szCs w:val="28"/>
        </w:rPr>
        <w:t>приложению</w:t>
      </w:r>
      <w:proofErr w:type="gramEnd"/>
      <w:r w:rsidRPr="006A0D30">
        <w:rPr>
          <w:rFonts w:ascii="PT Astra Serif" w:hAnsi="PT Astra Serif"/>
          <w:sz w:val="28"/>
          <w:szCs w:val="28"/>
        </w:rPr>
        <w:t xml:space="preserve"> к настоящему распоряжению.</w:t>
      </w:r>
    </w:p>
    <w:p w:rsidR="002A418F" w:rsidRDefault="002A418F" w:rsidP="00DC3985">
      <w:pPr>
        <w:tabs>
          <w:tab w:val="left" w:pos="709"/>
        </w:tabs>
        <w:ind w:firstLine="567"/>
        <w:jc w:val="both"/>
        <w:rPr>
          <w:rFonts w:ascii="PT Astra Serif" w:hAnsi="PT Astra Serif"/>
          <w:sz w:val="28"/>
          <w:szCs w:val="28"/>
        </w:rPr>
      </w:pPr>
    </w:p>
    <w:p w:rsidR="002A418F" w:rsidRPr="002A418F" w:rsidRDefault="002A418F" w:rsidP="00DC3985">
      <w:pPr>
        <w:tabs>
          <w:tab w:val="left" w:pos="709"/>
        </w:tabs>
        <w:ind w:firstLine="567"/>
        <w:jc w:val="both"/>
        <w:rPr>
          <w:rFonts w:ascii="PT Astra Serif" w:hAnsi="PT Astra Serif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812"/>
        <w:gridCol w:w="4384"/>
      </w:tblGrid>
      <w:tr w:rsidR="002A418F" w:rsidRPr="002A418F" w:rsidTr="00943F80">
        <w:trPr>
          <w:trHeight w:val="70"/>
        </w:trPr>
        <w:tc>
          <w:tcPr>
            <w:tcW w:w="5812" w:type="dxa"/>
          </w:tcPr>
          <w:p w:rsidR="002A418F" w:rsidRPr="002A418F" w:rsidRDefault="006A0D30" w:rsidP="00E37E2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Н</w:t>
            </w:r>
            <w:r w:rsidR="002A418F" w:rsidRPr="002A418F">
              <w:rPr>
                <w:rFonts w:ascii="PT Astra Serif" w:hAnsi="PT Astra Serif"/>
                <w:sz w:val="28"/>
                <w:szCs w:val="28"/>
              </w:rPr>
              <w:t xml:space="preserve">ачальник Департамента </w:t>
            </w:r>
          </w:p>
          <w:p w:rsidR="002A418F" w:rsidRDefault="002A418F" w:rsidP="00E37E2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2A418F">
              <w:rPr>
                <w:rFonts w:ascii="PT Astra Serif" w:hAnsi="PT Astra Serif"/>
                <w:sz w:val="28"/>
                <w:szCs w:val="28"/>
              </w:rPr>
              <w:t xml:space="preserve">социальной защиты населения </w:t>
            </w:r>
          </w:p>
          <w:p w:rsidR="002A418F" w:rsidRPr="002A418F" w:rsidRDefault="002A418F" w:rsidP="00E37E2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2A418F">
              <w:rPr>
                <w:rFonts w:ascii="PT Astra Serif" w:hAnsi="PT Astra Serif"/>
                <w:sz w:val="28"/>
                <w:szCs w:val="28"/>
              </w:rPr>
              <w:t>Томской области</w:t>
            </w:r>
          </w:p>
          <w:p w:rsidR="002A418F" w:rsidRPr="002A418F" w:rsidRDefault="002A418F" w:rsidP="00E37E2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2A418F" w:rsidRPr="00943F80" w:rsidRDefault="002A418F" w:rsidP="006A0D30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2A418F">
              <w:rPr>
                <w:rFonts w:ascii="PT Astra Serif" w:hAnsi="PT Astra Serif"/>
                <w:sz w:val="28"/>
                <w:szCs w:val="28"/>
              </w:rPr>
              <w:t>__________________</w:t>
            </w:r>
            <w:r w:rsidR="006A0D30">
              <w:rPr>
                <w:rFonts w:ascii="PT Astra Serif" w:hAnsi="PT Astra Serif"/>
                <w:sz w:val="28"/>
                <w:szCs w:val="28"/>
              </w:rPr>
              <w:t>М</w:t>
            </w:r>
            <w:r w:rsidRPr="002A418F">
              <w:rPr>
                <w:rFonts w:ascii="PT Astra Serif" w:hAnsi="PT Astra Serif"/>
                <w:sz w:val="28"/>
                <w:szCs w:val="28"/>
              </w:rPr>
              <w:t xml:space="preserve">.А. </w:t>
            </w:r>
            <w:proofErr w:type="spellStart"/>
            <w:r w:rsidRPr="002A418F">
              <w:rPr>
                <w:rFonts w:ascii="PT Astra Serif" w:hAnsi="PT Astra Serif"/>
                <w:sz w:val="28"/>
                <w:szCs w:val="28"/>
              </w:rPr>
              <w:t>К</w:t>
            </w:r>
            <w:r w:rsidR="006A0D30">
              <w:rPr>
                <w:rFonts w:ascii="PT Astra Serif" w:hAnsi="PT Astra Serif"/>
                <w:sz w:val="28"/>
                <w:szCs w:val="28"/>
              </w:rPr>
              <w:t>иняйкина</w:t>
            </w:r>
            <w:proofErr w:type="spellEnd"/>
          </w:p>
        </w:tc>
        <w:tc>
          <w:tcPr>
            <w:tcW w:w="4384" w:type="dxa"/>
          </w:tcPr>
          <w:p w:rsidR="002A418F" w:rsidRPr="002A418F" w:rsidRDefault="00956909" w:rsidP="00E37E23">
            <w:pPr>
              <w:ind w:firstLine="0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>
              <w:rPr>
                <w:rFonts w:ascii="PT Astra Serif" w:hAnsi="PT Astra Serif"/>
                <w:sz w:val="28"/>
                <w:szCs w:val="28"/>
              </w:rPr>
              <w:t>И.о</w:t>
            </w:r>
            <w:proofErr w:type="spellEnd"/>
            <w:r>
              <w:rPr>
                <w:rFonts w:ascii="PT Astra Serif" w:hAnsi="PT Astra Serif"/>
                <w:sz w:val="28"/>
                <w:szCs w:val="28"/>
              </w:rPr>
              <w:t>. н</w:t>
            </w:r>
            <w:r w:rsidR="002A418F" w:rsidRPr="002A418F">
              <w:rPr>
                <w:rFonts w:ascii="PT Astra Serif" w:hAnsi="PT Astra Serif"/>
                <w:sz w:val="28"/>
                <w:szCs w:val="28"/>
              </w:rPr>
              <w:t>ачальник</w:t>
            </w:r>
            <w:r>
              <w:rPr>
                <w:rFonts w:ascii="PT Astra Serif" w:hAnsi="PT Astra Serif"/>
                <w:sz w:val="28"/>
                <w:szCs w:val="28"/>
              </w:rPr>
              <w:t>а</w:t>
            </w:r>
            <w:r w:rsidR="002A418F" w:rsidRPr="002A418F">
              <w:rPr>
                <w:rFonts w:ascii="PT Astra Serif" w:hAnsi="PT Astra Serif"/>
                <w:sz w:val="28"/>
                <w:szCs w:val="28"/>
              </w:rPr>
              <w:t xml:space="preserve"> Департамента </w:t>
            </w:r>
          </w:p>
          <w:p w:rsidR="002A418F" w:rsidRPr="002A418F" w:rsidRDefault="002A418F" w:rsidP="00E37E23">
            <w:pPr>
              <w:ind w:firstLine="0"/>
              <w:rPr>
                <w:rFonts w:ascii="PT Astra Serif" w:hAnsi="PT Astra Serif"/>
                <w:sz w:val="28"/>
                <w:szCs w:val="28"/>
              </w:rPr>
            </w:pPr>
            <w:r w:rsidRPr="002A418F">
              <w:rPr>
                <w:rFonts w:ascii="PT Astra Serif" w:hAnsi="PT Astra Serif"/>
                <w:sz w:val="28"/>
                <w:szCs w:val="28"/>
              </w:rPr>
              <w:t>здравоохранения Томской области</w:t>
            </w:r>
          </w:p>
          <w:p w:rsidR="002A418F" w:rsidRDefault="002A418F" w:rsidP="00E37E23">
            <w:pPr>
              <w:ind w:firstLine="0"/>
              <w:rPr>
                <w:rFonts w:ascii="PT Astra Serif" w:hAnsi="PT Astra Serif"/>
                <w:sz w:val="28"/>
                <w:szCs w:val="28"/>
              </w:rPr>
            </w:pPr>
          </w:p>
          <w:p w:rsidR="002A418F" w:rsidRPr="002A418F" w:rsidRDefault="002A418F" w:rsidP="00E37E23">
            <w:pPr>
              <w:ind w:firstLine="0"/>
              <w:rPr>
                <w:rFonts w:ascii="PT Astra Serif" w:hAnsi="PT Astra Serif"/>
                <w:sz w:val="28"/>
                <w:szCs w:val="28"/>
              </w:rPr>
            </w:pPr>
          </w:p>
          <w:p w:rsidR="002A418F" w:rsidRPr="002A418F" w:rsidRDefault="002A418F" w:rsidP="00956909">
            <w:pPr>
              <w:ind w:firstLine="0"/>
              <w:rPr>
                <w:rFonts w:ascii="PT Astra Serif" w:hAnsi="PT Astra Serif"/>
                <w:sz w:val="28"/>
                <w:szCs w:val="28"/>
              </w:rPr>
            </w:pPr>
            <w:r w:rsidRPr="002A418F">
              <w:rPr>
                <w:rFonts w:ascii="PT Astra Serif" w:hAnsi="PT Astra Serif"/>
                <w:sz w:val="28"/>
                <w:szCs w:val="28"/>
              </w:rPr>
              <w:t>__________</w:t>
            </w:r>
            <w:r w:rsidR="00956909">
              <w:rPr>
                <w:rFonts w:ascii="PT Astra Serif" w:hAnsi="PT Astra Serif"/>
                <w:sz w:val="28"/>
                <w:szCs w:val="28"/>
              </w:rPr>
              <w:t>______Ю</w:t>
            </w:r>
            <w:r w:rsidRPr="002A418F">
              <w:rPr>
                <w:rFonts w:ascii="PT Astra Serif" w:hAnsi="PT Astra Serif"/>
                <w:sz w:val="28"/>
                <w:szCs w:val="28"/>
              </w:rPr>
              <w:t xml:space="preserve">.О. </w:t>
            </w:r>
            <w:r w:rsidR="00956909">
              <w:rPr>
                <w:rFonts w:ascii="PT Astra Serif" w:hAnsi="PT Astra Serif"/>
                <w:sz w:val="28"/>
                <w:szCs w:val="28"/>
              </w:rPr>
              <w:t>Воробьев</w:t>
            </w:r>
          </w:p>
        </w:tc>
      </w:tr>
    </w:tbl>
    <w:p w:rsidR="003547B7" w:rsidRPr="002A418F" w:rsidRDefault="003547B7" w:rsidP="00E709F7">
      <w:pPr>
        <w:tabs>
          <w:tab w:val="left" w:pos="709"/>
        </w:tabs>
        <w:ind w:firstLine="567"/>
        <w:jc w:val="both"/>
        <w:rPr>
          <w:rFonts w:ascii="PT Astra Serif" w:hAnsi="PT Astra Serif"/>
          <w:sz w:val="28"/>
          <w:szCs w:val="28"/>
        </w:rPr>
      </w:pPr>
    </w:p>
    <w:p w:rsidR="003547B7" w:rsidRPr="002A418F" w:rsidRDefault="003547B7" w:rsidP="00E709F7">
      <w:pPr>
        <w:tabs>
          <w:tab w:val="left" w:pos="709"/>
        </w:tabs>
        <w:ind w:firstLine="567"/>
        <w:jc w:val="both"/>
        <w:rPr>
          <w:rFonts w:ascii="PT Astra Serif" w:hAnsi="PT Astra Serif"/>
          <w:sz w:val="28"/>
          <w:szCs w:val="28"/>
        </w:rPr>
      </w:pPr>
    </w:p>
    <w:p w:rsidR="00C43183" w:rsidRPr="003547B7" w:rsidRDefault="00C43183" w:rsidP="00087160">
      <w:pPr>
        <w:tabs>
          <w:tab w:val="left" w:pos="1134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szCs w:val="26"/>
        </w:rPr>
        <w:sectPr w:rsidR="00C43183" w:rsidRPr="003547B7" w:rsidSect="00BC4C11">
          <w:headerReference w:type="default" r:id="rId8"/>
          <w:type w:val="continuous"/>
          <w:pgSz w:w="11907" w:h="16840" w:code="9"/>
          <w:pgMar w:top="1134" w:right="567" w:bottom="1134" w:left="1134" w:header="720" w:footer="567" w:gutter="0"/>
          <w:pgNumType w:start="1"/>
          <w:cols w:space="720"/>
          <w:titlePg/>
          <w:docGrid w:linePitch="354"/>
        </w:sectPr>
      </w:pPr>
    </w:p>
    <w:p w:rsidR="00C43183" w:rsidRDefault="00C43183" w:rsidP="00C43183">
      <w:pPr>
        <w:tabs>
          <w:tab w:val="left" w:pos="9214"/>
          <w:tab w:val="left" w:pos="9356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szCs w:val="26"/>
        </w:rPr>
      </w:pPr>
    </w:p>
    <w:tbl>
      <w:tblPr>
        <w:tblW w:w="0" w:type="auto"/>
        <w:tblInd w:w="9322" w:type="dxa"/>
        <w:tblLook w:val="04A0" w:firstRow="1" w:lastRow="0" w:firstColumn="1" w:lastColumn="0" w:noHBand="0" w:noVBand="1"/>
      </w:tblPr>
      <w:tblGrid>
        <w:gridCol w:w="5464"/>
      </w:tblGrid>
      <w:tr w:rsidR="00C43183" w:rsidRPr="00390A93" w:rsidTr="00C377E1">
        <w:tc>
          <w:tcPr>
            <w:tcW w:w="5464" w:type="dxa"/>
          </w:tcPr>
          <w:p w:rsidR="00E2635B" w:rsidRPr="00390A93" w:rsidRDefault="002E40AA" w:rsidP="00E2635B">
            <w:pPr>
              <w:ind w:firstLine="0"/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Приложение </w:t>
            </w:r>
          </w:p>
          <w:p w:rsidR="00C43183" w:rsidRPr="00390A93" w:rsidRDefault="00E2635B" w:rsidP="00086089">
            <w:pPr>
              <w:ind w:firstLine="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390A93">
              <w:rPr>
                <w:rFonts w:ascii="PT Astra Serif" w:hAnsi="PT Astra Serif"/>
                <w:sz w:val="28"/>
                <w:szCs w:val="28"/>
              </w:rPr>
              <w:t xml:space="preserve">к совместному распоряжению Департамента социальной защиты населения Томской области и Департамента здравоохранения Томской области </w:t>
            </w:r>
          </w:p>
          <w:p w:rsidR="00086089" w:rsidRPr="00390A93" w:rsidRDefault="00086089" w:rsidP="00086089">
            <w:pPr>
              <w:ind w:firstLine="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390A93">
              <w:rPr>
                <w:rFonts w:ascii="PT Astra Serif" w:hAnsi="PT Astra Serif"/>
                <w:sz w:val="28"/>
                <w:szCs w:val="28"/>
              </w:rPr>
              <w:t>от                        №</w:t>
            </w:r>
          </w:p>
        </w:tc>
      </w:tr>
      <w:tr w:rsidR="00E2635B" w:rsidRPr="00390A93" w:rsidTr="00C377E1">
        <w:tc>
          <w:tcPr>
            <w:tcW w:w="5464" w:type="dxa"/>
          </w:tcPr>
          <w:p w:rsidR="00E2635B" w:rsidRPr="00607D8F" w:rsidRDefault="00E2635B" w:rsidP="006F38EA">
            <w:pPr>
              <w:ind w:firstLine="0"/>
              <w:jc w:val="both"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E2635B" w:rsidRPr="00390A93" w:rsidTr="00C377E1">
        <w:tc>
          <w:tcPr>
            <w:tcW w:w="5464" w:type="dxa"/>
          </w:tcPr>
          <w:p w:rsidR="00E2635B" w:rsidRPr="00390A93" w:rsidRDefault="00E2635B" w:rsidP="00E2635B">
            <w:pPr>
              <w:ind w:firstLine="0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</w:tbl>
    <w:p w:rsidR="00C43183" w:rsidRPr="00607D8F" w:rsidRDefault="00453F67" w:rsidP="00453F67">
      <w:pPr>
        <w:autoSpaceDE w:val="0"/>
        <w:autoSpaceDN w:val="0"/>
        <w:adjustRightInd w:val="0"/>
        <w:ind w:firstLine="0"/>
        <w:rPr>
          <w:rFonts w:ascii="PT Astra Serif" w:hAnsi="PT Astra Serif"/>
          <w:color w:val="000000"/>
          <w:sz w:val="16"/>
          <w:szCs w:val="16"/>
        </w:rPr>
      </w:pPr>
      <w:r w:rsidRPr="00390A93">
        <w:rPr>
          <w:rFonts w:ascii="PT Astra Serif" w:hAnsi="PT Astra Serif"/>
          <w:color w:val="000000"/>
          <w:sz w:val="28"/>
          <w:szCs w:val="28"/>
        </w:rPr>
        <w:t xml:space="preserve">     Форма</w:t>
      </w:r>
    </w:p>
    <w:p w:rsidR="00DC3985" w:rsidRPr="00390A93" w:rsidRDefault="00DC3985" w:rsidP="00DC3985">
      <w:pPr>
        <w:autoSpaceDE w:val="0"/>
        <w:autoSpaceDN w:val="0"/>
        <w:adjustRightInd w:val="0"/>
        <w:ind w:firstLine="0"/>
        <w:jc w:val="center"/>
        <w:rPr>
          <w:rFonts w:ascii="PT Astra Serif" w:hAnsi="PT Astra Serif"/>
          <w:color w:val="000000"/>
          <w:sz w:val="28"/>
          <w:szCs w:val="28"/>
        </w:rPr>
      </w:pPr>
      <w:r w:rsidRPr="00390A93">
        <w:rPr>
          <w:rFonts w:ascii="PT Astra Serif" w:hAnsi="PT Astra Serif"/>
          <w:color w:val="000000"/>
          <w:sz w:val="28"/>
          <w:szCs w:val="28"/>
        </w:rPr>
        <w:t xml:space="preserve">Акт </w:t>
      </w:r>
    </w:p>
    <w:p w:rsidR="00DC3985" w:rsidRPr="00390A93" w:rsidRDefault="00DC3985" w:rsidP="00DC3985">
      <w:pPr>
        <w:autoSpaceDE w:val="0"/>
        <w:autoSpaceDN w:val="0"/>
        <w:adjustRightInd w:val="0"/>
        <w:ind w:firstLine="0"/>
        <w:jc w:val="center"/>
        <w:rPr>
          <w:rFonts w:ascii="PT Astra Serif" w:hAnsi="PT Astra Serif"/>
          <w:color w:val="000000"/>
          <w:sz w:val="28"/>
          <w:szCs w:val="28"/>
        </w:rPr>
      </w:pPr>
      <w:r w:rsidRPr="00390A93">
        <w:rPr>
          <w:rFonts w:ascii="PT Astra Serif" w:hAnsi="PT Astra Serif"/>
          <w:color w:val="000000"/>
          <w:sz w:val="28"/>
          <w:szCs w:val="28"/>
        </w:rPr>
        <w:t>оказанных услуг по доставке граждан на автотранспорте, приобретенном в рамках реализации регионального проекта «Разработка и реализация программы системной поддержки и повышения качества жизни граждан старшего поколения «Старшее поколение», в медицинские организации, организации социального обслуживания Томской области</w:t>
      </w:r>
    </w:p>
    <w:p w:rsidR="00DC3985" w:rsidRPr="00DC3985" w:rsidRDefault="00DC3985" w:rsidP="00DC3985">
      <w:pPr>
        <w:autoSpaceDE w:val="0"/>
        <w:autoSpaceDN w:val="0"/>
        <w:adjustRightInd w:val="0"/>
        <w:ind w:firstLine="0"/>
        <w:jc w:val="center"/>
        <w:rPr>
          <w:rFonts w:ascii="PT Astra Serif" w:hAnsi="PT Astra Serif"/>
          <w:color w:val="000000"/>
          <w:szCs w:val="26"/>
        </w:rPr>
      </w:pPr>
      <w:r w:rsidRPr="00DC3985">
        <w:rPr>
          <w:rFonts w:ascii="PT Astra Serif" w:hAnsi="PT Astra Serif"/>
          <w:color w:val="000000"/>
          <w:szCs w:val="26"/>
        </w:rPr>
        <w:t>________________________________________________________________________________________________</w:t>
      </w:r>
    </w:p>
    <w:p w:rsidR="00DC3985" w:rsidRPr="00DC3985" w:rsidRDefault="00DC3985" w:rsidP="00DC3985">
      <w:pPr>
        <w:autoSpaceDE w:val="0"/>
        <w:autoSpaceDN w:val="0"/>
        <w:adjustRightInd w:val="0"/>
        <w:ind w:firstLine="0"/>
        <w:jc w:val="center"/>
        <w:rPr>
          <w:rFonts w:ascii="PT Astra Serif" w:hAnsi="PT Astra Serif"/>
          <w:color w:val="000000"/>
          <w:szCs w:val="26"/>
          <w:vertAlign w:val="superscript"/>
        </w:rPr>
      </w:pPr>
      <w:r w:rsidRPr="00DC3985">
        <w:rPr>
          <w:rFonts w:ascii="PT Astra Serif" w:hAnsi="PT Astra Serif"/>
          <w:color w:val="000000"/>
          <w:szCs w:val="26"/>
          <w:vertAlign w:val="superscript"/>
        </w:rPr>
        <w:t>(наименование организации социального обслуживания)</w:t>
      </w:r>
    </w:p>
    <w:p w:rsidR="00DC3985" w:rsidRPr="00DC3985" w:rsidRDefault="00DC3985" w:rsidP="00DC3985">
      <w:pPr>
        <w:autoSpaceDE w:val="0"/>
        <w:autoSpaceDN w:val="0"/>
        <w:adjustRightInd w:val="0"/>
        <w:ind w:firstLine="0"/>
        <w:jc w:val="center"/>
        <w:rPr>
          <w:rFonts w:ascii="PT Astra Serif" w:hAnsi="PT Astra Serif"/>
          <w:szCs w:val="26"/>
        </w:rPr>
      </w:pPr>
      <w:r w:rsidRPr="00DC3985">
        <w:rPr>
          <w:rFonts w:ascii="PT Astra Serif" w:hAnsi="PT Astra Serif"/>
          <w:szCs w:val="26"/>
        </w:rPr>
        <w:t>от ___</w:t>
      </w:r>
      <w:proofErr w:type="gramStart"/>
      <w:r w:rsidRPr="00DC3985">
        <w:rPr>
          <w:rFonts w:ascii="PT Astra Serif" w:hAnsi="PT Astra Serif"/>
          <w:szCs w:val="26"/>
        </w:rPr>
        <w:t>_._</w:t>
      </w:r>
      <w:proofErr w:type="gramEnd"/>
      <w:r w:rsidRPr="00DC3985">
        <w:rPr>
          <w:rFonts w:ascii="PT Astra Serif" w:hAnsi="PT Astra Serif"/>
          <w:szCs w:val="26"/>
        </w:rPr>
        <w:t>__.20____г.</w:t>
      </w:r>
    </w:p>
    <w:p w:rsidR="00DC3985" w:rsidRPr="00DC3985" w:rsidRDefault="00DC3985" w:rsidP="00DC3985">
      <w:pPr>
        <w:autoSpaceDE w:val="0"/>
        <w:autoSpaceDN w:val="0"/>
        <w:adjustRightInd w:val="0"/>
        <w:ind w:firstLine="0"/>
        <w:jc w:val="center"/>
        <w:rPr>
          <w:rFonts w:ascii="PT Astra Serif" w:hAnsi="PT Astra Serif"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1843"/>
        <w:gridCol w:w="1843"/>
        <w:gridCol w:w="1559"/>
        <w:gridCol w:w="3969"/>
        <w:gridCol w:w="2268"/>
        <w:gridCol w:w="1276"/>
        <w:gridCol w:w="1242"/>
      </w:tblGrid>
      <w:tr w:rsidR="001F016C" w:rsidRPr="00390A93" w:rsidTr="00390A93">
        <w:trPr>
          <w:trHeight w:val="355"/>
        </w:trPr>
        <w:tc>
          <w:tcPr>
            <w:tcW w:w="562" w:type="dxa"/>
            <w:vMerge w:val="restart"/>
            <w:vAlign w:val="center"/>
          </w:tcPr>
          <w:p w:rsidR="001F016C" w:rsidRPr="00390A93" w:rsidRDefault="001F016C" w:rsidP="00DC398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90A93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9214" w:type="dxa"/>
            <w:gridSpan w:val="4"/>
            <w:vAlign w:val="center"/>
          </w:tcPr>
          <w:p w:rsidR="001F016C" w:rsidRPr="00390A93" w:rsidRDefault="001F016C" w:rsidP="00DC398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90A93">
              <w:rPr>
                <w:rFonts w:ascii="PT Astra Serif" w:hAnsi="PT Astra Serif"/>
                <w:color w:val="000000"/>
                <w:sz w:val="24"/>
                <w:szCs w:val="24"/>
              </w:rPr>
              <w:t>Сведения о гражданине, который доставлен</w:t>
            </w:r>
          </w:p>
        </w:tc>
        <w:tc>
          <w:tcPr>
            <w:tcW w:w="2268" w:type="dxa"/>
            <w:vMerge w:val="restart"/>
            <w:vAlign w:val="center"/>
          </w:tcPr>
          <w:p w:rsidR="001F016C" w:rsidRPr="00390A93" w:rsidRDefault="001F016C" w:rsidP="0010566A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90A93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организации</w:t>
            </w:r>
            <w:r w:rsidR="002E40AA">
              <w:rPr>
                <w:rFonts w:ascii="PT Astra Serif" w:hAnsi="PT Astra Serif"/>
                <w:color w:val="000000"/>
                <w:sz w:val="24"/>
                <w:szCs w:val="24"/>
              </w:rPr>
              <w:t>,</w:t>
            </w:r>
            <w:r w:rsidRPr="00390A93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в которую доставлен гражданин</w:t>
            </w:r>
          </w:p>
        </w:tc>
        <w:tc>
          <w:tcPr>
            <w:tcW w:w="1276" w:type="dxa"/>
            <w:vMerge w:val="restart"/>
            <w:vAlign w:val="center"/>
          </w:tcPr>
          <w:p w:rsidR="001F016C" w:rsidRPr="00390A93" w:rsidRDefault="001F016C" w:rsidP="00EF52FA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90A93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Дата доставки </w:t>
            </w:r>
          </w:p>
        </w:tc>
        <w:tc>
          <w:tcPr>
            <w:tcW w:w="1242" w:type="dxa"/>
            <w:vMerge w:val="restart"/>
            <w:vAlign w:val="center"/>
          </w:tcPr>
          <w:p w:rsidR="001F016C" w:rsidRPr="00390A93" w:rsidRDefault="001F016C" w:rsidP="00DC398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90A93">
              <w:rPr>
                <w:rFonts w:ascii="PT Astra Serif" w:hAnsi="PT Astra Serif"/>
                <w:color w:val="000000"/>
                <w:sz w:val="24"/>
                <w:szCs w:val="24"/>
              </w:rPr>
              <w:t>Подпись гражданина</w:t>
            </w:r>
          </w:p>
        </w:tc>
      </w:tr>
      <w:tr w:rsidR="0010566A" w:rsidRPr="00390A93" w:rsidTr="002E40AA">
        <w:trPr>
          <w:trHeight w:val="852"/>
        </w:trPr>
        <w:tc>
          <w:tcPr>
            <w:tcW w:w="562" w:type="dxa"/>
            <w:vMerge/>
            <w:vAlign w:val="center"/>
          </w:tcPr>
          <w:p w:rsidR="000B05A6" w:rsidRPr="00390A93" w:rsidRDefault="000B05A6" w:rsidP="00DC398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0B05A6" w:rsidRPr="00390A93" w:rsidRDefault="000B05A6" w:rsidP="00DC398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90A93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фамилия, имя, отчество </w:t>
            </w:r>
          </w:p>
          <w:p w:rsidR="000B05A6" w:rsidRPr="00390A93" w:rsidRDefault="000B05A6" w:rsidP="00DC398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90A93">
              <w:rPr>
                <w:rFonts w:ascii="PT Astra Serif" w:hAnsi="PT Astra Serif"/>
                <w:color w:val="000000"/>
                <w:sz w:val="24"/>
                <w:szCs w:val="24"/>
              </w:rPr>
              <w:t>(</w:t>
            </w:r>
            <w:r w:rsidR="002E40AA" w:rsidRPr="002E40AA">
              <w:rPr>
                <w:rFonts w:ascii="PT Astra Serif" w:hAnsi="PT Astra Serif"/>
                <w:color w:val="000000"/>
                <w:sz w:val="24"/>
                <w:szCs w:val="24"/>
              </w:rPr>
              <w:t>последнее - при наличии</w:t>
            </w:r>
            <w:r w:rsidRPr="00390A93">
              <w:rPr>
                <w:rFonts w:ascii="PT Astra Serif" w:hAnsi="PT Astra Serif"/>
                <w:color w:val="000000"/>
                <w:sz w:val="24"/>
                <w:szCs w:val="24"/>
              </w:rPr>
              <w:t>)</w:t>
            </w:r>
          </w:p>
        </w:tc>
        <w:tc>
          <w:tcPr>
            <w:tcW w:w="1843" w:type="dxa"/>
            <w:vAlign w:val="center"/>
          </w:tcPr>
          <w:p w:rsidR="000B05A6" w:rsidRPr="00390A93" w:rsidRDefault="001F016C" w:rsidP="00DC398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90A93">
              <w:rPr>
                <w:rFonts w:ascii="PT Astra Serif" w:hAnsi="PT Astra Serif"/>
                <w:color w:val="000000"/>
                <w:sz w:val="24"/>
                <w:szCs w:val="24"/>
              </w:rPr>
              <w:t>г</w:t>
            </w:r>
            <w:r w:rsidR="000B05A6" w:rsidRPr="00390A93">
              <w:rPr>
                <w:rFonts w:ascii="PT Astra Serif" w:hAnsi="PT Astra Serif"/>
                <w:color w:val="000000"/>
                <w:sz w:val="24"/>
                <w:szCs w:val="24"/>
              </w:rPr>
              <w:t>од рождения (возраст)</w:t>
            </w:r>
          </w:p>
        </w:tc>
        <w:tc>
          <w:tcPr>
            <w:tcW w:w="1559" w:type="dxa"/>
            <w:vAlign w:val="center"/>
          </w:tcPr>
          <w:p w:rsidR="000B05A6" w:rsidRPr="00390A93" w:rsidRDefault="001F016C" w:rsidP="00DC398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90A93">
              <w:rPr>
                <w:rFonts w:ascii="PT Astra Serif" w:hAnsi="PT Astra Serif"/>
                <w:color w:val="000000"/>
                <w:sz w:val="24"/>
                <w:szCs w:val="24"/>
              </w:rPr>
              <w:t>а</w:t>
            </w:r>
            <w:r w:rsidR="000B05A6" w:rsidRPr="00390A93">
              <w:rPr>
                <w:rFonts w:ascii="PT Astra Serif" w:hAnsi="PT Astra Serif"/>
                <w:color w:val="000000"/>
                <w:sz w:val="24"/>
                <w:szCs w:val="24"/>
              </w:rPr>
              <w:t>дрес проживания</w:t>
            </w:r>
          </w:p>
        </w:tc>
        <w:tc>
          <w:tcPr>
            <w:tcW w:w="3969" w:type="dxa"/>
          </w:tcPr>
          <w:p w:rsidR="000B05A6" w:rsidRPr="00390A93" w:rsidRDefault="001F016C" w:rsidP="0010566A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90A93">
              <w:rPr>
                <w:rFonts w:ascii="PT Astra Serif" w:hAnsi="PT Astra Serif"/>
                <w:color w:val="000000"/>
                <w:sz w:val="24"/>
                <w:szCs w:val="24"/>
              </w:rPr>
              <w:t>к</w:t>
            </w:r>
            <w:r w:rsidR="000B05A6" w:rsidRPr="00390A93">
              <w:rPr>
                <w:rFonts w:ascii="PT Astra Serif" w:hAnsi="PT Astra Serif"/>
                <w:color w:val="000000"/>
                <w:sz w:val="24"/>
                <w:szCs w:val="24"/>
              </w:rPr>
              <w:t>атегория</w:t>
            </w:r>
            <w:r w:rsidRPr="00390A93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гражданина (пожилой, инвалид, </w:t>
            </w:r>
            <w:r w:rsidR="00EF52F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маломобильный, </w:t>
            </w:r>
            <w:r w:rsidRPr="00390A93">
              <w:rPr>
                <w:rFonts w:ascii="PT Astra Serif" w:hAnsi="PT Astra Serif"/>
                <w:color w:val="000000"/>
                <w:sz w:val="24"/>
                <w:szCs w:val="24"/>
              </w:rPr>
              <w:t>участник СВО, член семьи участника СВО)</w:t>
            </w:r>
          </w:p>
        </w:tc>
        <w:tc>
          <w:tcPr>
            <w:tcW w:w="2268" w:type="dxa"/>
            <w:vMerge/>
            <w:vAlign w:val="center"/>
          </w:tcPr>
          <w:p w:rsidR="000B05A6" w:rsidRPr="00390A93" w:rsidRDefault="000B05A6" w:rsidP="00DC398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:rsidR="000B05A6" w:rsidRPr="00390A93" w:rsidRDefault="000B05A6" w:rsidP="00DC398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242" w:type="dxa"/>
            <w:vMerge/>
            <w:vAlign w:val="center"/>
          </w:tcPr>
          <w:p w:rsidR="000B05A6" w:rsidRPr="00390A93" w:rsidRDefault="000B05A6" w:rsidP="00DC398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</w:tr>
      <w:tr w:rsidR="0010566A" w:rsidRPr="00390A93" w:rsidTr="002E40AA">
        <w:tc>
          <w:tcPr>
            <w:tcW w:w="562" w:type="dxa"/>
            <w:vAlign w:val="center"/>
          </w:tcPr>
          <w:p w:rsidR="000B05A6" w:rsidRPr="00390A93" w:rsidRDefault="000B05A6" w:rsidP="00DC398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90A93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1843" w:type="dxa"/>
            <w:vAlign w:val="center"/>
          </w:tcPr>
          <w:p w:rsidR="000B05A6" w:rsidRPr="00390A93" w:rsidRDefault="000B05A6" w:rsidP="00DC398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90A93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1843" w:type="dxa"/>
            <w:vAlign w:val="center"/>
          </w:tcPr>
          <w:p w:rsidR="000B05A6" w:rsidRPr="00390A93" w:rsidRDefault="000B05A6" w:rsidP="00DC398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90A93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1559" w:type="dxa"/>
            <w:vAlign w:val="center"/>
          </w:tcPr>
          <w:p w:rsidR="000B05A6" w:rsidRPr="00390A93" w:rsidRDefault="000B05A6" w:rsidP="00DC398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90A93">
              <w:rPr>
                <w:rFonts w:ascii="PT Astra Serif" w:hAnsi="PT Astra Serif"/>
                <w:color w:val="000000"/>
                <w:sz w:val="24"/>
                <w:szCs w:val="24"/>
              </w:rPr>
              <w:t>4</w:t>
            </w:r>
          </w:p>
        </w:tc>
        <w:tc>
          <w:tcPr>
            <w:tcW w:w="3969" w:type="dxa"/>
          </w:tcPr>
          <w:p w:rsidR="000B05A6" w:rsidRPr="00390A93" w:rsidRDefault="0010566A" w:rsidP="00DC398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90A93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  <w:tc>
          <w:tcPr>
            <w:tcW w:w="2268" w:type="dxa"/>
            <w:vAlign w:val="center"/>
          </w:tcPr>
          <w:p w:rsidR="000B05A6" w:rsidRPr="00390A93" w:rsidRDefault="0010566A" w:rsidP="00DC398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90A93">
              <w:rPr>
                <w:rFonts w:ascii="PT Astra Serif" w:hAnsi="PT Astra Serif"/>
                <w:color w:val="000000"/>
                <w:sz w:val="24"/>
                <w:szCs w:val="24"/>
              </w:rPr>
              <w:t>6</w:t>
            </w:r>
          </w:p>
        </w:tc>
        <w:tc>
          <w:tcPr>
            <w:tcW w:w="1276" w:type="dxa"/>
            <w:vAlign w:val="center"/>
          </w:tcPr>
          <w:p w:rsidR="000B05A6" w:rsidRPr="00390A93" w:rsidRDefault="0010566A" w:rsidP="00DC398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90A93">
              <w:rPr>
                <w:rFonts w:ascii="PT Astra Serif" w:hAnsi="PT Astra Serif"/>
                <w:color w:val="000000"/>
                <w:sz w:val="24"/>
                <w:szCs w:val="24"/>
              </w:rPr>
              <w:t>7</w:t>
            </w:r>
          </w:p>
        </w:tc>
        <w:tc>
          <w:tcPr>
            <w:tcW w:w="1242" w:type="dxa"/>
            <w:vAlign w:val="center"/>
          </w:tcPr>
          <w:p w:rsidR="000B05A6" w:rsidRPr="00390A93" w:rsidRDefault="0010566A" w:rsidP="00DC398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90A93">
              <w:rPr>
                <w:rFonts w:ascii="PT Astra Serif" w:hAnsi="PT Astra Serif"/>
                <w:color w:val="000000"/>
                <w:sz w:val="24"/>
                <w:szCs w:val="24"/>
              </w:rPr>
              <w:t>8</w:t>
            </w:r>
          </w:p>
        </w:tc>
      </w:tr>
      <w:tr w:rsidR="0010566A" w:rsidRPr="00390A93" w:rsidTr="002E40AA">
        <w:tc>
          <w:tcPr>
            <w:tcW w:w="562" w:type="dxa"/>
            <w:vAlign w:val="center"/>
          </w:tcPr>
          <w:p w:rsidR="000B05A6" w:rsidRPr="00390A93" w:rsidRDefault="000B05A6" w:rsidP="00DC398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0B05A6" w:rsidRPr="00390A93" w:rsidRDefault="000B05A6" w:rsidP="00DC398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:rsidR="000B05A6" w:rsidRPr="00390A93" w:rsidRDefault="000B05A6" w:rsidP="00DC398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0B05A6" w:rsidRPr="00390A93" w:rsidRDefault="000B05A6" w:rsidP="00DC398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3969" w:type="dxa"/>
          </w:tcPr>
          <w:p w:rsidR="000B05A6" w:rsidRPr="00390A93" w:rsidRDefault="000B05A6" w:rsidP="00DC398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:rsidR="000B05A6" w:rsidRPr="00390A93" w:rsidRDefault="000B05A6" w:rsidP="00DC398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0B05A6" w:rsidRPr="00390A93" w:rsidRDefault="000B05A6" w:rsidP="00DC398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242" w:type="dxa"/>
            <w:vAlign w:val="center"/>
          </w:tcPr>
          <w:p w:rsidR="000B05A6" w:rsidRPr="00390A93" w:rsidRDefault="000B05A6" w:rsidP="00DC398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</w:tr>
    </w:tbl>
    <w:p w:rsidR="00DC3985" w:rsidRPr="00DC3985" w:rsidRDefault="00DC3985" w:rsidP="00DC3985">
      <w:pPr>
        <w:autoSpaceDE w:val="0"/>
        <w:autoSpaceDN w:val="0"/>
        <w:adjustRightInd w:val="0"/>
        <w:ind w:firstLine="0"/>
        <w:rPr>
          <w:rFonts w:ascii="PT Astra Serif" w:hAnsi="PT Astra Serif"/>
          <w:color w:val="000000"/>
          <w:sz w:val="16"/>
          <w:szCs w:val="16"/>
        </w:rPr>
      </w:pPr>
    </w:p>
    <w:p w:rsidR="002E40AA" w:rsidRDefault="00DC3985" w:rsidP="00607D8F">
      <w:pPr>
        <w:autoSpaceDE w:val="0"/>
        <w:autoSpaceDN w:val="0"/>
        <w:adjustRightInd w:val="0"/>
        <w:ind w:firstLine="0"/>
        <w:rPr>
          <w:rFonts w:ascii="PT Astra Serif" w:hAnsi="PT Astra Serif"/>
          <w:color w:val="000000"/>
          <w:szCs w:val="26"/>
        </w:rPr>
      </w:pPr>
      <w:r w:rsidRPr="00390A93">
        <w:rPr>
          <w:rFonts w:ascii="PT Astra Serif" w:hAnsi="PT Astra Serif"/>
          <w:color w:val="000000"/>
          <w:sz w:val="24"/>
          <w:szCs w:val="24"/>
        </w:rPr>
        <w:t>Ответственный сотрудник организации социального обслуживания:</w:t>
      </w:r>
      <w:r w:rsidRPr="00DC3985">
        <w:rPr>
          <w:rFonts w:ascii="PT Astra Serif" w:hAnsi="PT Astra Serif"/>
          <w:color w:val="000000"/>
          <w:szCs w:val="26"/>
        </w:rPr>
        <w:t xml:space="preserve"> </w:t>
      </w:r>
    </w:p>
    <w:p w:rsidR="00DC3985" w:rsidRPr="00DC3985" w:rsidRDefault="00DC3985" w:rsidP="00607D8F">
      <w:pPr>
        <w:autoSpaceDE w:val="0"/>
        <w:autoSpaceDN w:val="0"/>
        <w:adjustRightInd w:val="0"/>
        <w:ind w:firstLine="0"/>
        <w:rPr>
          <w:rFonts w:ascii="PT Astra Serif" w:hAnsi="PT Astra Serif"/>
          <w:color w:val="000000"/>
          <w:szCs w:val="26"/>
        </w:rPr>
      </w:pPr>
      <w:r w:rsidRPr="00DC3985">
        <w:rPr>
          <w:rFonts w:ascii="PT Astra Serif" w:hAnsi="PT Astra Serif"/>
          <w:color w:val="000000"/>
          <w:szCs w:val="26"/>
        </w:rPr>
        <w:t>________________________________________________________________________________________________________________</w:t>
      </w:r>
    </w:p>
    <w:p w:rsidR="00DF7D6F" w:rsidRPr="00453F67" w:rsidRDefault="00E21237" w:rsidP="00DC3985">
      <w:pPr>
        <w:autoSpaceDE w:val="0"/>
        <w:autoSpaceDN w:val="0"/>
        <w:adjustRightInd w:val="0"/>
        <w:ind w:firstLine="0"/>
        <w:jc w:val="center"/>
        <w:rPr>
          <w:rFonts w:ascii="PT Astra Serif" w:hAnsi="PT Astra Serif"/>
          <w:color w:val="000000"/>
          <w:szCs w:val="26"/>
          <w:vertAlign w:val="superscript"/>
        </w:rPr>
      </w:pPr>
      <w:r>
        <w:rPr>
          <w:rFonts w:ascii="PT Astra Serif" w:hAnsi="PT Astra Serif"/>
          <w:color w:val="000000"/>
          <w:szCs w:val="26"/>
          <w:vertAlign w:val="superscript"/>
        </w:rPr>
        <w:t>(должность</w:t>
      </w:r>
      <w:r w:rsidR="00DC3985" w:rsidRPr="00DC3985">
        <w:rPr>
          <w:rFonts w:ascii="PT Astra Serif" w:hAnsi="PT Astra Serif"/>
          <w:color w:val="000000"/>
          <w:szCs w:val="26"/>
          <w:vertAlign w:val="superscript"/>
        </w:rPr>
        <w:t>, подпись</w:t>
      </w:r>
      <w:r>
        <w:rPr>
          <w:rFonts w:ascii="PT Astra Serif" w:hAnsi="PT Astra Serif"/>
          <w:color w:val="000000"/>
          <w:szCs w:val="26"/>
          <w:vertAlign w:val="superscript"/>
        </w:rPr>
        <w:t>, расшифровка подписи</w:t>
      </w:r>
      <w:r w:rsidR="00DC3985" w:rsidRPr="00DC3985">
        <w:rPr>
          <w:rFonts w:ascii="PT Astra Serif" w:hAnsi="PT Astra Serif"/>
          <w:color w:val="000000"/>
          <w:szCs w:val="26"/>
          <w:vertAlign w:val="superscript"/>
        </w:rPr>
        <w:t>)</w:t>
      </w:r>
    </w:p>
    <w:sectPr w:rsidR="00DF7D6F" w:rsidRPr="00453F67" w:rsidSect="002E40AA">
      <w:pgSz w:w="16840" w:h="11907" w:orient="landscape" w:code="9"/>
      <w:pgMar w:top="1134" w:right="567" w:bottom="1134" w:left="1134" w:header="720" w:footer="567" w:gutter="0"/>
      <w:pgNumType w:start="1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D4A6B" w:rsidRDefault="00CD4A6B">
      <w:r>
        <w:separator/>
      </w:r>
    </w:p>
  </w:endnote>
  <w:endnote w:type="continuationSeparator" w:id="0">
    <w:p w:rsidR="00CD4A6B" w:rsidRDefault="00CD4A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D4A6B" w:rsidRDefault="00CD4A6B">
      <w:r>
        <w:separator/>
      </w:r>
    </w:p>
  </w:footnote>
  <w:footnote w:type="continuationSeparator" w:id="0">
    <w:p w:rsidR="00CD4A6B" w:rsidRDefault="00CD4A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020D" w:rsidRDefault="002167C0" w:rsidP="004D3E8E">
    <w:pPr>
      <w:pStyle w:val="a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F03897">
      <w:rPr>
        <w:noProof/>
      </w:rPr>
      <w:t>2</w:t>
    </w:r>
    <w:r>
      <w:rPr>
        <w:noProof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0"/>
    <w:lvl w:ilvl="0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1" w15:restartNumberingAfterBreak="0">
    <w:nsid w:val="00000003"/>
    <w:multiLevelType w:val="multilevel"/>
    <w:tmpl w:val="00000002"/>
    <w:lvl w:ilvl="0">
      <w:start w:val="1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2" w15:restartNumberingAfterBreak="0">
    <w:nsid w:val="00000005"/>
    <w:multiLevelType w:val="multilevel"/>
    <w:tmpl w:val="00000004"/>
    <w:lvl w:ilvl="0">
      <w:start w:val="1"/>
      <w:numFmt w:val="decimal"/>
      <w:lvlText w:val="2.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2.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2.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2.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2.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2.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decimal"/>
      <w:lvlText w:val="2.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decimal"/>
      <w:lvlText w:val="2.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decimal"/>
      <w:lvlText w:val="2.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3" w15:restartNumberingAfterBreak="0">
    <w:nsid w:val="00000007"/>
    <w:multiLevelType w:val="multilevel"/>
    <w:tmpl w:val="00000006"/>
    <w:lvl w:ilvl="0">
      <w:start w:val="1"/>
      <w:numFmt w:val="decimal"/>
      <w:lvlText w:val="2.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2.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2.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2.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2.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2.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decimal"/>
      <w:lvlText w:val="2.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decimal"/>
      <w:lvlText w:val="2.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decimal"/>
      <w:lvlText w:val="2.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4" w15:restartNumberingAfterBreak="0">
    <w:nsid w:val="00000009"/>
    <w:multiLevelType w:val="multilevel"/>
    <w:tmpl w:val="00000008"/>
    <w:lvl w:ilvl="0">
      <w:start w:val="4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4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4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4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4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4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4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4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4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5" w15:restartNumberingAfterBreak="0">
    <w:nsid w:val="0000000B"/>
    <w:multiLevelType w:val="multilevel"/>
    <w:tmpl w:val="B7FA76B0"/>
    <w:lvl w:ilvl="0">
      <w:start w:val="1"/>
      <w:numFmt w:val="decimal"/>
      <w:lvlText w:val="2.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2.5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2.5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2.5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2.5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2.5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decimal"/>
      <w:lvlText w:val="2.5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decimal"/>
      <w:lvlText w:val="2.5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decimal"/>
      <w:lvlText w:val="2.5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6" w15:restartNumberingAfterBreak="0">
    <w:nsid w:val="00000011"/>
    <w:multiLevelType w:val="multilevel"/>
    <w:tmpl w:val="14AC6F14"/>
    <w:lvl w:ilvl="0">
      <w:start w:val="1"/>
      <w:numFmt w:val="decimal"/>
      <w:lvlText w:val="3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7" w15:restartNumberingAfterBreak="0">
    <w:nsid w:val="00000013"/>
    <w:multiLevelType w:val="multilevel"/>
    <w:tmpl w:val="00000012"/>
    <w:lvl w:ilvl="0">
      <w:start w:val="2"/>
      <w:numFmt w:val="decimal"/>
      <w:lvlText w:val="4.1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2"/>
      <w:numFmt w:val="decimal"/>
      <w:lvlText w:val="4.1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2"/>
      <w:numFmt w:val="decimal"/>
      <w:lvlText w:val="4.1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2"/>
      <w:numFmt w:val="decimal"/>
      <w:lvlText w:val="4.1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2"/>
      <w:numFmt w:val="decimal"/>
      <w:lvlText w:val="4.1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2"/>
      <w:numFmt w:val="decimal"/>
      <w:lvlText w:val="4.1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2"/>
      <w:numFmt w:val="decimal"/>
      <w:lvlText w:val="4.1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2"/>
      <w:numFmt w:val="decimal"/>
      <w:lvlText w:val="4.1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2"/>
      <w:numFmt w:val="decimal"/>
      <w:lvlText w:val="4.1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8" w15:restartNumberingAfterBreak="0">
    <w:nsid w:val="01914050"/>
    <w:multiLevelType w:val="multilevel"/>
    <w:tmpl w:val="FC96D34C"/>
    <w:styleLink w:val="1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0" w:hanging="360"/>
      </w:pPr>
      <w:rPr>
        <w:rFonts w:hint="default"/>
      </w:rPr>
    </w:lvl>
  </w:abstractNum>
  <w:abstractNum w:abstractNumId="9" w15:restartNumberingAfterBreak="0">
    <w:nsid w:val="173464BB"/>
    <w:multiLevelType w:val="multilevel"/>
    <w:tmpl w:val="EF1456D2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B0F55A0"/>
    <w:multiLevelType w:val="hybridMultilevel"/>
    <w:tmpl w:val="5150F65A"/>
    <w:lvl w:ilvl="0" w:tplc="FF506404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D2D0C6F"/>
    <w:multiLevelType w:val="hybridMultilevel"/>
    <w:tmpl w:val="66BCDA7A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 w15:restartNumberingAfterBreak="0">
    <w:nsid w:val="1F1E06D9"/>
    <w:multiLevelType w:val="hybridMultilevel"/>
    <w:tmpl w:val="DA601B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0D55314"/>
    <w:multiLevelType w:val="hybridMultilevel"/>
    <w:tmpl w:val="63008EA8"/>
    <w:lvl w:ilvl="0" w:tplc="7748A3F4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170044A"/>
    <w:multiLevelType w:val="hybridMultilevel"/>
    <w:tmpl w:val="5FB05C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6CA52BD"/>
    <w:multiLevelType w:val="hybridMultilevel"/>
    <w:tmpl w:val="BB0C6FBC"/>
    <w:lvl w:ilvl="0" w:tplc="3E1652A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27DD7641"/>
    <w:multiLevelType w:val="multilevel"/>
    <w:tmpl w:val="FC96D34C"/>
    <w:numStyleLink w:val="1"/>
  </w:abstractNum>
  <w:abstractNum w:abstractNumId="17" w15:restartNumberingAfterBreak="0">
    <w:nsid w:val="2AA70CA2"/>
    <w:multiLevelType w:val="hybridMultilevel"/>
    <w:tmpl w:val="B15EF33A"/>
    <w:lvl w:ilvl="0" w:tplc="A6601CF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2BB21927"/>
    <w:multiLevelType w:val="hybridMultilevel"/>
    <w:tmpl w:val="69AC611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B254942"/>
    <w:multiLevelType w:val="hybridMultilevel"/>
    <w:tmpl w:val="6BBC6644"/>
    <w:lvl w:ilvl="0" w:tplc="04190011">
      <w:start w:val="1"/>
      <w:numFmt w:val="decimal"/>
      <w:lvlText w:val="%1)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0" w15:restartNumberingAfterBreak="0">
    <w:nsid w:val="43ED1932"/>
    <w:multiLevelType w:val="hybridMultilevel"/>
    <w:tmpl w:val="8974C46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4425B89"/>
    <w:multiLevelType w:val="multilevel"/>
    <w:tmpl w:val="569AD0D6"/>
    <w:lvl w:ilvl="0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>
      <w:start w:val="1"/>
      <w:numFmt w:val="decimal"/>
      <w:lvlText w:val="%1-%2)"/>
      <w:lvlJc w:val="left"/>
      <w:pPr>
        <w:ind w:left="2007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727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44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16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88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60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32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047" w:hanging="180"/>
      </w:pPr>
      <w:rPr>
        <w:rFonts w:hint="default"/>
      </w:rPr>
    </w:lvl>
  </w:abstractNum>
  <w:abstractNum w:abstractNumId="22" w15:restartNumberingAfterBreak="0">
    <w:nsid w:val="486803B5"/>
    <w:multiLevelType w:val="hybridMultilevel"/>
    <w:tmpl w:val="4CB298E8"/>
    <w:lvl w:ilvl="0" w:tplc="AE72F32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93403AB"/>
    <w:multiLevelType w:val="hybridMultilevel"/>
    <w:tmpl w:val="B15EF33A"/>
    <w:lvl w:ilvl="0" w:tplc="A6601CF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 w15:restartNumberingAfterBreak="0">
    <w:nsid w:val="51FE353E"/>
    <w:multiLevelType w:val="hybridMultilevel"/>
    <w:tmpl w:val="77FC9680"/>
    <w:lvl w:ilvl="0" w:tplc="734EFD8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5" w15:restartNumberingAfterBreak="0">
    <w:nsid w:val="521F2E0C"/>
    <w:multiLevelType w:val="multilevel"/>
    <w:tmpl w:val="14AC6F14"/>
    <w:lvl w:ilvl="0">
      <w:start w:val="1"/>
      <w:numFmt w:val="decimal"/>
      <w:lvlText w:val="3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26" w15:restartNumberingAfterBreak="0">
    <w:nsid w:val="57B2148A"/>
    <w:multiLevelType w:val="multilevel"/>
    <w:tmpl w:val="FC96D34C"/>
    <w:numStyleLink w:val="1"/>
  </w:abstractNum>
  <w:abstractNum w:abstractNumId="27" w15:restartNumberingAfterBreak="0">
    <w:nsid w:val="644A28BB"/>
    <w:multiLevelType w:val="hybridMultilevel"/>
    <w:tmpl w:val="77CC441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50828F6"/>
    <w:multiLevelType w:val="multilevel"/>
    <w:tmpl w:val="F52C61B2"/>
    <w:lvl w:ilvl="0">
      <w:start w:val="1"/>
      <w:numFmt w:val="decimal"/>
      <w:lvlText w:val="%1)"/>
      <w:lvlJc w:val="left"/>
      <w:pPr>
        <w:ind w:left="1287" w:hanging="360"/>
      </w:p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29" w15:restartNumberingAfterBreak="0">
    <w:nsid w:val="66895B6F"/>
    <w:multiLevelType w:val="hybridMultilevel"/>
    <w:tmpl w:val="D90C26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023E89"/>
    <w:multiLevelType w:val="hybridMultilevel"/>
    <w:tmpl w:val="EF1456D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A3670C9"/>
    <w:multiLevelType w:val="multilevel"/>
    <w:tmpl w:val="EF1456D2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A871AF0"/>
    <w:multiLevelType w:val="hybridMultilevel"/>
    <w:tmpl w:val="210E5BC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AC00502"/>
    <w:multiLevelType w:val="multilevel"/>
    <w:tmpl w:val="14AC6F14"/>
    <w:lvl w:ilvl="0">
      <w:start w:val="1"/>
      <w:numFmt w:val="decimal"/>
      <w:lvlText w:val="3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34" w15:restartNumberingAfterBreak="0">
    <w:nsid w:val="6EB73C24"/>
    <w:multiLevelType w:val="hybridMultilevel"/>
    <w:tmpl w:val="CFBE6766"/>
    <w:lvl w:ilvl="0" w:tplc="0419000F">
      <w:start w:val="1"/>
      <w:numFmt w:val="decimal"/>
      <w:lvlText w:val="%1."/>
      <w:lvlJc w:val="left"/>
      <w:pPr>
        <w:ind w:left="1420" w:hanging="360"/>
      </w:pPr>
    </w:lvl>
    <w:lvl w:ilvl="1" w:tplc="04190019" w:tentative="1">
      <w:start w:val="1"/>
      <w:numFmt w:val="lowerLetter"/>
      <w:lvlText w:val="%2."/>
      <w:lvlJc w:val="left"/>
      <w:pPr>
        <w:ind w:left="2140" w:hanging="360"/>
      </w:pPr>
    </w:lvl>
    <w:lvl w:ilvl="2" w:tplc="0419001B" w:tentative="1">
      <w:start w:val="1"/>
      <w:numFmt w:val="lowerRoman"/>
      <w:lvlText w:val="%3."/>
      <w:lvlJc w:val="right"/>
      <w:pPr>
        <w:ind w:left="2860" w:hanging="180"/>
      </w:pPr>
    </w:lvl>
    <w:lvl w:ilvl="3" w:tplc="0419000F" w:tentative="1">
      <w:start w:val="1"/>
      <w:numFmt w:val="decimal"/>
      <w:lvlText w:val="%4."/>
      <w:lvlJc w:val="left"/>
      <w:pPr>
        <w:ind w:left="3580" w:hanging="360"/>
      </w:pPr>
    </w:lvl>
    <w:lvl w:ilvl="4" w:tplc="04190019" w:tentative="1">
      <w:start w:val="1"/>
      <w:numFmt w:val="lowerLetter"/>
      <w:lvlText w:val="%5."/>
      <w:lvlJc w:val="left"/>
      <w:pPr>
        <w:ind w:left="4300" w:hanging="360"/>
      </w:pPr>
    </w:lvl>
    <w:lvl w:ilvl="5" w:tplc="0419001B" w:tentative="1">
      <w:start w:val="1"/>
      <w:numFmt w:val="lowerRoman"/>
      <w:lvlText w:val="%6."/>
      <w:lvlJc w:val="right"/>
      <w:pPr>
        <w:ind w:left="5020" w:hanging="180"/>
      </w:pPr>
    </w:lvl>
    <w:lvl w:ilvl="6" w:tplc="0419000F" w:tentative="1">
      <w:start w:val="1"/>
      <w:numFmt w:val="decimal"/>
      <w:lvlText w:val="%7."/>
      <w:lvlJc w:val="left"/>
      <w:pPr>
        <w:ind w:left="5740" w:hanging="360"/>
      </w:pPr>
    </w:lvl>
    <w:lvl w:ilvl="7" w:tplc="04190019" w:tentative="1">
      <w:start w:val="1"/>
      <w:numFmt w:val="lowerLetter"/>
      <w:lvlText w:val="%8."/>
      <w:lvlJc w:val="left"/>
      <w:pPr>
        <w:ind w:left="6460" w:hanging="360"/>
      </w:pPr>
    </w:lvl>
    <w:lvl w:ilvl="8" w:tplc="0419001B" w:tentative="1">
      <w:start w:val="1"/>
      <w:numFmt w:val="lowerRoman"/>
      <w:lvlText w:val="%9."/>
      <w:lvlJc w:val="right"/>
      <w:pPr>
        <w:ind w:left="7180" w:hanging="180"/>
      </w:pPr>
    </w:lvl>
  </w:abstractNum>
  <w:abstractNum w:abstractNumId="35" w15:restartNumberingAfterBreak="0">
    <w:nsid w:val="7B73415B"/>
    <w:multiLevelType w:val="multilevel"/>
    <w:tmpl w:val="4520451C"/>
    <w:lvl w:ilvl="0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36" w15:restartNumberingAfterBreak="0">
    <w:nsid w:val="7BAD6CB5"/>
    <w:multiLevelType w:val="hybridMultilevel"/>
    <w:tmpl w:val="6AC0DADE"/>
    <w:lvl w:ilvl="0" w:tplc="D0CEF03C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CCA2708"/>
    <w:multiLevelType w:val="hybridMultilevel"/>
    <w:tmpl w:val="13B0C930"/>
    <w:lvl w:ilvl="0" w:tplc="3280AF5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4"/>
  </w:num>
  <w:num w:numId="2">
    <w:abstractNumId w:val="15"/>
  </w:num>
  <w:num w:numId="3">
    <w:abstractNumId w:val="0"/>
  </w:num>
  <w:num w:numId="4">
    <w:abstractNumId w:val="1"/>
  </w:num>
  <w:num w:numId="5">
    <w:abstractNumId w:val="2"/>
  </w:num>
  <w:num w:numId="6">
    <w:abstractNumId w:val="3"/>
  </w:num>
  <w:num w:numId="7">
    <w:abstractNumId w:val="4"/>
  </w:num>
  <w:num w:numId="8">
    <w:abstractNumId w:val="5"/>
  </w:num>
  <w:num w:numId="9">
    <w:abstractNumId w:val="6"/>
  </w:num>
  <w:num w:numId="10">
    <w:abstractNumId w:val="7"/>
  </w:num>
  <w:num w:numId="11">
    <w:abstractNumId w:val="35"/>
  </w:num>
  <w:num w:numId="12">
    <w:abstractNumId w:val="22"/>
  </w:num>
  <w:num w:numId="13">
    <w:abstractNumId w:val="34"/>
  </w:num>
  <w:num w:numId="14">
    <w:abstractNumId w:val="12"/>
  </w:num>
  <w:num w:numId="15">
    <w:abstractNumId w:val="33"/>
  </w:num>
  <w:num w:numId="16">
    <w:abstractNumId w:val="25"/>
  </w:num>
  <w:num w:numId="17">
    <w:abstractNumId w:val="18"/>
  </w:num>
  <w:num w:numId="18">
    <w:abstractNumId w:val="30"/>
  </w:num>
  <w:num w:numId="19">
    <w:abstractNumId w:val="9"/>
  </w:num>
  <w:num w:numId="20">
    <w:abstractNumId w:val="31"/>
  </w:num>
  <w:num w:numId="21">
    <w:abstractNumId w:val="21"/>
  </w:num>
  <w:num w:numId="22">
    <w:abstractNumId w:val="14"/>
  </w:num>
  <w:num w:numId="23">
    <w:abstractNumId w:val="28"/>
  </w:num>
  <w:num w:numId="24">
    <w:abstractNumId w:val="29"/>
  </w:num>
  <w:num w:numId="25">
    <w:abstractNumId w:val="13"/>
  </w:num>
  <w:num w:numId="26">
    <w:abstractNumId w:val="10"/>
  </w:num>
  <w:num w:numId="27">
    <w:abstractNumId w:val="19"/>
  </w:num>
  <w:num w:numId="28">
    <w:abstractNumId w:val="27"/>
  </w:num>
  <w:num w:numId="29">
    <w:abstractNumId w:val="20"/>
  </w:num>
  <w:num w:numId="30">
    <w:abstractNumId w:val="36"/>
  </w:num>
  <w:num w:numId="31">
    <w:abstractNumId w:val="32"/>
  </w:num>
  <w:num w:numId="32">
    <w:abstractNumId w:val="23"/>
  </w:num>
  <w:num w:numId="33">
    <w:abstractNumId w:val="17"/>
  </w:num>
  <w:num w:numId="34">
    <w:abstractNumId w:val="8"/>
  </w:num>
  <w:num w:numId="35">
    <w:abstractNumId w:val="26"/>
  </w:num>
  <w:num w:numId="36">
    <w:abstractNumId w:val="16"/>
    <w:lvlOverride w:ilvl="0">
      <w:lvl w:ilvl="0">
        <w:start w:val="1"/>
        <w:numFmt w:val="decimal"/>
        <w:lvlText w:val="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>
        <w:start w:val="1"/>
        <w:numFmt w:val="decimal"/>
        <w:lvlText w:val="%2)"/>
        <w:lvlJc w:val="left"/>
        <w:pPr>
          <w:ind w:left="6740" w:hanging="360"/>
        </w:pPr>
        <w:rPr>
          <w:rFonts w:hint="default"/>
        </w:rPr>
      </w:lvl>
    </w:lvlOverride>
    <w:lvlOverride w:ilvl="2">
      <w:lvl w:ilvl="2">
        <w:start w:val="1"/>
        <w:numFmt w:val="lowerRoman"/>
        <w:lvlText w:val="%3)"/>
        <w:lvlJc w:val="left"/>
        <w:pPr>
          <w:ind w:left="1440" w:hanging="360"/>
        </w:pPr>
        <w:rPr>
          <w:rFonts w:hint="default"/>
        </w:rPr>
      </w:lvl>
    </w:lvlOverride>
    <w:lvlOverride w:ilvl="3">
      <w:lvl w:ilvl="3">
        <w:start w:val="1"/>
        <w:numFmt w:val="decimal"/>
        <w:lvlText w:val="(%4)"/>
        <w:lvlJc w:val="left"/>
        <w:pPr>
          <w:ind w:left="180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(%5)"/>
        <w:lvlJc w:val="left"/>
        <w:pPr>
          <w:ind w:left="216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52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88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324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600" w:hanging="360"/>
        </w:pPr>
        <w:rPr>
          <w:rFonts w:hint="default"/>
        </w:rPr>
      </w:lvl>
    </w:lvlOverride>
  </w:num>
  <w:num w:numId="37">
    <w:abstractNumId w:val="11"/>
  </w:num>
  <w:num w:numId="38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08"/>
  <w:hyphenationZone w:val="425"/>
  <w:drawingGridHorizontalSpacing w:val="13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3969"/>
    <w:rsid w:val="00000CC4"/>
    <w:rsid w:val="00001B6E"/>
    <w:rsid w:val="00002B7D"/>
    <w:rsid w:val="00005E97"/>
    <w:rsid w:val="00025FE1"/>
    <w:rsid w:val="000317EA"/>
    <w:rsid w:val="000345FE"/>
    <w:rsid w:val="000410A5"/>
    <w:rsid w:val="00044810"/>
    <w:rsid w:val="00056A3C"/>
    <w:rsid w:val="0006096E"/>
    <w:rsid w:val="00064A38"/>
    <w:rsid w:val="00080F57"/>
    <w:rsid w:val="00082BBA"/>
    <w:rsid w:val="00084FC7"/>
    <w:rsid w:val="00086089"/>
    <w:rsid w:val="00087160"/>
    <w:rsid w:val="000873FC"/>
    <w:rsid w:val="000900CF"/>
    <w:rsid w:val="00092153"/>
    <w:rsid w:val="000937CF"/>
    <w:rsid w:val="00094C31"/>
    <w:rsid w:val="000A1A3A"/>
    <w:rsid w:val="000A32CF"/>
    <w:rsid w:val="000B05A6"/>
    <w:rsid w:val="000B20AD"/>
    <w:rsid w:val="000B278E"/>
    <w:rsid w:val="000C3FB8"/>
    <w:rsid w:val="000D4036"/>
    <w:rsid w:val="000D6C0E"/>
    <w:rsid w:val="000E443E"/>
    <w:rsid w:val="000E4E22"/>
    <w:rsid w:val="000F2047"/>
    <w:rsid w:val="000F41B8"/>
    <w:rsid w:val="000F45FA"/>
    <w:rsid w:val="000F7079"/>
    <w:rsid w:val="00101193"/>
    <w:rsid w:val="00102875"/>
    <w:rsid w:val="00104064"/>
    <w:rsid w:val="0010566A"/>
    <w:rsid w:val="00114A81"/>
    <w:rsid w:val="00116445"/>
    <w:rsid w:val="00117698"/>
    <w:rsid w:val="00117F0D"/>
    <w:rsid w:val="001231E9"/>
    <w:rsid w:val="001361B2"/>
    <w:rsid w:val="00136761"/>
    <w:rsid w:val="00142B4B"/>
    <w:rsid w:val="001455DC"/>
    <w:rsid w:val="00153109"/>
    <w:rsid w:val="0015412E"/>
    <w:rsid w:val="001545DD"/>
    <w:rsid w:val="00155496"/>
    <w:rsid w:val="00155DAC"/>
    <w:rsid w:val="00157F91"/>
    <w:rsid w:val="00162720"/>
    <w:rsid w:val="001641E1"/>
    <w:rsid w:val="001651A8"/>
    <w:rsid w:val="001706A4"/>
    <w:rsid w:val="00170F20"/>
    <w:rsid w:val="00171E30"/>
    <w:rsid w:val="0017244B"/>
    <w:rsid w:val="0017297F"/>
    <w:rsid w:val="00183910"/>
    <w:rsid w:val="00183C43"/>
    <w:rsid w:val="001859B6"/>
    <w:rsid w:val="0019153C"/>
    <w:rsid w:val="00192190"/>
    <w:rsid w:val="0019354A"/>
    <w:rsid w:val="0019574E"/>
    <w:rsid w:val="001A25FC"/>
    <w:rsid w:val="001A5040"/>
    <w:rsid w:val="001B421C"/>
    <w:rsid w:val="001D2B12"/>
    <w:rsid w:val="001D35F7"/>
    <w:rsid w:val="001D6DC9"/>
    <w:rsid w:val="001E4EB6"/>
    <w:rsid w:val="001E6D4F"/>
    <w:rsid w:val="001F016C"/>
    <w:rsid w:val="001F07BD"/>
    <w:rsid w:val="001F76A5"/>
    <w:rsid w:val="001F7EEB"/>
    <w:rsid w:val="00200414"/>
    <w:rsid w:val="00201BA2"/>
    <w:rsid w:val="002033EF"/>
    <w:rsid w:val="00203C53"/>
    <w:rsid w:val="00206184"/>
    <w:rsid w:val="0021065C"/>
    <w:rsid w:val="0021115B"/>
    <w:rsid w:val="00214E3D"/>
    <w:rsid w:val="002167C0"/>
    <w:rsid w:val="002209CE"/>
    <w:rsid w:val="00225284"/>
    <w:rsid w:val="002339A3"/>
    <w:rsid w:val="00241363"/>
    <w:rsid w:val="00244C9D"/>
    <w:rsid w:val="00244D05"/>
    <w:rsid w:val="002450C5"/>
    <w:rsid w:val="00255930"/>
    <w:rsid w:val="002608F4"/>
    <w:rsid w:val="00264FB2"/>
    <w:rsid w:val="0026555A"/>
    <w:rsid w:val="002673E5"/>
    <w:rsid w:val="0027344C"/>
    <w:rsid w:val="0027603D"/>
    <w:rsid w:val="0027649A"/>
    <w:rsid w:val="00282633"/>
    <w:rsid w:val="00292C0A"/>
    <w:rsid w:val="0029340D"/>
    <w:rsid w:val="002935C4"/>
    <w:rsid w:val="002962E3"/>
    <w:rsid w:val="002A03D4"/>
    <w:rsid w:val="002A0FB5"/>
    <w:rsid w:val="002A1AEF"/>
    <w:rsid w:val="002A3AB5"/>
    <w:rsid w:val="002A418F"/>
    <w:rsid w:val="002B092E"/>
    <w:rsid w:val="002B2406"/>
    <w:rsid w:val="002B2929"/>
    <w:rsid w:val="002B794C"/>
    <w:rsid w:val="002C0658"/>
    <w:rsid w:val="002C13FB"/>
    <w:rsid w:val="002C5A8B"/>
    <w:rsid w:val="002C7E18"/>
    <w:rsid w:val="002D230F"/>
    <w:rsid w:val="002D46A6"/>
    <w:rsid w:val="002E40AA"/>
    <w:rsid w:val="002E6E90"/>
    <w:rsid w:val="002F1AF9"/>
    <w:rsid w:val="002F4EFE"/>
    <w:rsid w:val="00302C29"/>
    <w:rsid w:val="00305331"/>
    <w:rsid w:val="003112AA"/>
    <w:rsid w:val="00315BC4"/>
    <w:rsid w:val="003208AC"/>
    <w:rsid w:val="00321D39"/>
    <w:rsid w:val="003312C5"/>
    <w:rsid w:val="003325AE"/>
    <w:rsid w:val="0033423B"/>
    <w:rsid w:val="00334C57"/>
    <w:rsid w:val="00342D95"/>
    <w:rsid w:val="0035029F"/>
    <w:rsid w:val="0035320B"/>
    <w:rsid w:val="003547B7"/>
    <w:rsid w:val="00356EAA"/>
    <w:rsid w:val="00357905"/>
    <w:rsid w:val="00362164"/>
    <w:rsid w:val="003808F4"/>
    <w:rsid w:val="003834C8"/>
    <w:rsid w:val="00385212"/>
    <w:rsid w:val="003863F8"/>
    <w:rsid w:val="003876C1"/>
    <w:rsid w:val="00390A93"/>
    <w:rsid w:val="003918F7"/>
    <w:rsid w:val="003918F8"/>
    <w:rsid w:val="00394FBA"/>
    <w:rsid w:val="003971A8"/>
    <w:rsid w:val="00397ED8"/>
    <w:rsid w:val="003A0042"/>
    <w:rsid w:val="003A32D1"/>
    <w:rsid w:val="003A43A1"/>
    <w:rsid w:val="003A547C"/>
    <w:rsid w:val="003A5799"/>
    <w:rsid w:val="003B023F"/>
    <w:rsid w:val="003B09F6"/>
    <w:rsid w:val="003B0FE7"/>
    <w:rsid w:val="003B49A2"/>
    <w:rsid w:val="003B5407"/>
    <w:rsid w:val="003C1997"/>
    <w:rsid w:val="003C2961"/>
    <w:rsid w:val="003C60BF"/>
    <w:rsid w:val="003D6742"/>
    <w:rsid w:val="003E0754"/>
    <w:rsid w:val="003E44F7"/>
    <w:rsid w:val="003E6661"/>
    <w:rsid w:val="003E69A8"/>
    <w:rsid w:val="003E6EFF"/>
    <w:rsid w:val="003E6F7A"/>
    <w:rsid w:val="003E72AC"/>
    <w:rsid w:val="003F3882"/>
    <w:rsid w:val="003F66D9"/>
    <w:rsid w:val="00406197"/>
    <w:rsid w:val="004071A3"/>
    <w:rsid w:val="00412FD1"/>
    <w:rsid w:val="00414167"/>
    <w:rsid w:val="0041685F"/>
    <w:rsid w:val="00422876"/>
    <w:rsid w:val="00423A9B"/>
    <w:rsid w:val="00436194"/>
    <w:rsid w:val="004364BA"/>
    <w:rsid w:val="00440733"/>
    <w:rsid w:val="00440C75"/>
    <w:rsid w:val="004432BB"/>
    <w:rsid w:val="00445E32"/>
    <w:rsid w:val="00451463"/>
    <w:rsid w:val="00453F67"/>
    <w:rsid w:val="004600E3"/>
    <w:rsid w:val="00460E4E"/>
    <w:rsid w:val="004613EF"/>
    <w:rsid w:val="00462E1C"/>
    <w:rsid w:val="00473D15"/>
    <w:rsid w:val="00483818"/>
    <w:rsid w:val="004865F5"/>
    <w:rsid w:val="004871E5"/>
    <w:rsid w:val="00487CDF"/>
    <w:rsid w:val="00491CD9"/>
    <w:rsid w:val="00494CD8"/>
    <w:rsid w:val="00496121"/>
    <w:rsid w:val="00497494"/>
    <w:rsid w:val="004B47C3"/>
    <w:rsid w:val="004C0E82"/>
    <w:rsid w:val="004C43F7"/>
    <w:rsid w:val="004C59D9"/>
    <w:rsid w:val="004C5CE3"/>
    <w:rsid w:val="004C758C"/>
    <w:rsid w:val="004D25BF"/>
    <w:rsid w:val="004D3E8E"/>
    <w:rsid w:val="004D6A55"/>
    <w:rsid w:val="004E2A83"/>
    <w:rsid w:val="004E4CD4"/>
    <w:rsid w:val="004E7B1F"/>
    <w:rsid w:val="004F6560"/>
    <w:rsid w:val="005055C6"/>
    <w:rsid w:val="00514B98"/>
    <w:rsid w:val="005154DD"/>
    <w:rsid w:val="00516FCF"/>
    <w:rsid w:val="005219CE"/>
    <w:rsid w:val="00521A60"/>
    <w:rsid w:val="00522C3E"/>
    <w:rsid w:val="005238BF"/>
    <w:rsid w:val="00525655"/>
    <w:rsid w:val="00530133"/>
    <w:rsid w:val="005359DC"/>
    <w:rsid w:val="005378DF"/>
    <w:rsid w:val="005418FC"/>
    <w:rsid w:val="00542372"/>
    <w:rsid w:val="005435FA"/>
    <w:rsid w:val="005449B5"/>
    <w:rsid w:val="00547166"/>
    <w:rsid w:val="00550391"/>
    <w:rsid w:val="00551B0F"/>
    <w:rsid w:val="00552E3E"/>
    <w:rsid w:val="00557497"/>
    <w:rsid w:val="00557870"/>
    <w:rsid w:val="00557B44"/>
    <w:rsid w:val="0056216B"/>
    <w:rsid w:val="005629C7"/>
    <w:rsid w:val="005649A0"/>
    <w:rsid w:val="0057096B"/>
    <w:rsid w:val="00573794"/>
    <w:rsid w:val="00573C08"/>
    <w:rsid w:val="00575FCA"/>
    <w:rsid w:val="005809E9"/>
    <w:rsid w:val="005824E7"/>
    <w:rsid w:val="00586813"/>
    <w:rsid w:val="00590612"/>
    <w:rsid w:val="00591AC5"/>
    <w:rsid w:val="0059277D"/>
    <w:rsid w:val="00593C9C"/>
    <w:rsid w:val="005950E4"/>
    <w:rsid w:val="00595C49"/>
    <w:rsid w:val="005A1199"/>
    <w:rsid w:val="005A3DA3"/>
    <w:rsid w:val="005B5683"/>
    <w:rsid w:val="005C1146"/>
    <w:rsid w:val="005C16FA"/>
    <w:rsid w:val="005D2426"/>
    <w:rsid w:val="005D2A76"/>
    <w:rsid w:val="005D5042"/>
    <w:rsid w:val="005F700D"/>
    <w:rsid w:val="005F74A8"/>
    <w:rsid w:val="00601903"/>
    <w:rsid w:val="00602747"/>
    <w:rsid w:val="00607D8F"/>
    <w:rsid w:val="00611345"/>
    <w:rsid w:val="006211C6"/>
    <w:rsid w:val="00623534"/>
    <w:rsid w:val="0062366B"/>
    <w:rsid w:val="00633B41"/>
    <w:rsid w:val="00633F62"/>
    <w:rsid w:val="006350FF"/>
    <w:rsid w:val="006369A8"/>
    <w:rsid w:val="00643531"/>
    <w:rsid w:val="00643E6B"/>
    <w:rsid w:val="006459A5"/>
    <w:rsid w:val="00646ADB"/>
    <w:rsid w:val="00650D32"/>
    <w:rsid w:val="0065232C"/>
    <w:rsid w:val="00662ACF"/>
    <w:rsid w:val="00663C16"/>
    <w:rsid w:val="006662D5"/>
    <w:rsid w:val="00677016"/>
    <w:rsid w:val="006837BB"/>
    <w:rsid w:val="00690D90"/>
    <w:rsid w:val="006A0D30"/>
    <w:rsid w:val="006A25C4"/>
    <w:rsid w:val="006A53B6"/>
    <w:rsid w:val="006B0DEA"/>
    <w:rsid w:val="006C14CB"/>
    <w:rsid w:val="006C2D0F"/>
    <w:rsid w:val="006C6A11"/>
    <w:rsid w:val="006D55DD"/>
    <w:rsid w:val="006D7620"/>
    <w:rsid w:val="006E1B4E"/>
    <w:rsid w:val="006E226A"/>
    <w:rsid w:val="006E63AC"/>
    <w:rsid w:val="006E751C"/>
    <w:rsid w:val="006F0695"/>
    <w:rsid w:val="006F07F2"/>
    <w:rsid w:val="006F1BD6"/>
    <w:rsid w:val="006F38EA"/>
    <w:rsid w:val="006F5426"/>
    <w:rsid w:val="006F6927"/>
    <w:rsid w:val="006F6BF1"/>
    <w:rsid w:val="007023D9"/>
    <w:rsid w:val="00703E60"/>
    <w:rsid w:val="007111A9"/>
    <w:rsid w:val="00711D07"/>
    <w:rsid w:val="00724378"/>
    <w:rsid w:val="00725C98"/>
    <w:rsid w:val="00736C46"/>
    <w:rsid w:val="007374D0"/>
    <w:rsid w:val="00741878"/>
    <w:rsid w:val="0074199D"/>
    <w:rsid w:val="0074306B"/>
    <w:rsid w:val="00743A6F"/>
    <w:rsid w:val="0074553B"/>
    <w:rsid w:val="0074685F"/>
    <w:rsid w:val="007474FC"/>
    <w:rsid w:val="00762A4F"/>
    <w:rsid w:val="007772B0"/>
    <w:rsid w:val="0078070B"/>
    <w:rsid w:val="007810ED"/>
    <w:rsid w:val="00781D9F"/>
    <w:rsid w:val="00782E47"/>
    <w:rsid w:val="00791C89"/>
    <w:rsid w:val="00792D92"/>
    <w:rsid w:val="00793959"/>
    <w:rsid w:val="00793A6A"/>
    <w:rsid w:val="00795728"/>
    <w:rsid w:val="007967C8"/>
    <w:rsid w:val="007967F0"/>
    <w:rsid w:val="007968AB"/>
    <w:rsid w:val="007A1F92"/>
    <w:rsid w:val="007A689B"/>
    <w:rsid w:val="007A731C"/>
    <w:rsid w:val="007B1B10"/>
    <w:rsid w:val="007C0703"/>
    <w:rsid w:val="007C0B31"/>
    <w:rsid w:val="007D0B50"/>
    <w:rsid w:val="007D2C30"/>
    <w:rsid w:val="007D5FF4"/>
    <w:rsid w:val="007D6413"/>
    <w:rsid w:val="007E0D14"/>
    <w:rsid w:val="007E41C6"/>
    <w:rsid w:val="007F09C2"/>
    <w:rsid w:val="007F1D58"/>
    <w:rsid w:val="007F3854"/>
    <w:rsid w:val="007F4D1D"/>
    <w:rsid w:val="00804167"/>
    <w:rsid w:val="00810F12"/>
    <w:rsid w:val="00813D88"/>
    <w:rsid w:val="008158B1"/>
    <w:rsid w:val="00815AEB"/>
    <w:rsid w:val="00816A35"/>
    <w:rsid w:val="00817874"/>
    <w:rsid w:val="008228F3"/>
    <w:rsid w:val="00822D7E"/>
    <w:rsid w:val="008357B7"/>
    <w:rsid w:val="00835883"/>
    <w:rsid w:val="00842845"/>
    <w:rsid w:val="00846F50"/>
    <w:rsid w:val="008478A6"/>
    <w:rsid w:val="00850010"/>
    <w:rsid w:val="00861138"/>
    <w:rsid w:val="00864AEF"/>
    <w:rsid w:val="00865542"/>
    <w:rsid w:val="00866E29"/>
    <w:rsid w:val="00873F2D"/>
    <w:rsid w:val="00884ADF"/>
    <w:rsid w:val="00892546"/>
    <w:rsid w:val="00896FE6"/>
    <w:rsid w:val="008A054C"/>
    <w:rsid w:val="008A267B"/>
    <w:rsid w:val="008B2128"/>
    <w:rsid w:val="008B2C12"/>
    <w:rsid w:val="008B5A72"/>
    <w:rsid w:val="008B66A0"/>
    <w:rsid w:val="008C15CB"/>
    <w:rsid w:val="008C35AD"/>
    <w:rsid w:val="008C500A"/>
    <w:rsid w:val="008C5842"/>
    <w:rsid w:val="008D3A98"/>
    <w:rsid w:val="008D52E2"/>
    <w:rsid w:val="008D705E"/>
    <w:rsid w:val="008E262F"/>
    <w:rsid w:val="008E3D1F"/>
    <w:rsid w:val="008F286D"/>
    <w:rsid w:val="008F31B5"/>
    <w:rsid w:val="008F35D0"/>
    <w:rsid w:val="008F667A"/>
    <w:rsid w:val="008F748D"/>
    <w:rsid w:val="008F7624"/>
    <w:rsid w:val="008F7C57"/>
    <w:rsid w:val="0090279D"/>
    <w:rsid w:val="00904213"/>
    <w:rsid w:val="009129B4"/>
    <w:rsid w:val="00913FF7"/>
    <w:rsid w:val="009171D4"/>
    <w:rsid w:val="00921FCC"/>
    <w:rsid w:val="00924134"/>
    <w:rsid w:val="009271AB"/>
    <w:rsid w:val="00932020"/>
    <w:rsid w:val="00932EFD"/>
    <w:rsid w:val="009423A8"/>
    <w:rsid w:val="00943F80"/>
    <w:rsid w:val="00946B42"/>
    <w:rsid w:val="009546C2"/>
    <w:rsid w:val="009557EC"/>
    <w:rsid w:val="00955DF4"/>
    <w:rsid w:val="00956902"/>
    <w:rsid w:val="00956909"/>
    <w:rsid w:val="009576FE"/>
    <w:rsid w:val="009611D1"/>
    <w:rsid w:val="00972192"/>
    <w:rsid w:val="00982365"/>
    <w:rsid w:val="0098612C"/>
    <w:rsid w:val="00986860"/>
    <w:rsid w:val="00987835"/>
    <w:rsid w:val="00992173"/>
    <w:rsid w:val="00995F6D"/>
    <w:rsid w:val="009971ED"/>
    <w:rsid w:val="009972CA"/>
    <w:rsid w:val="009A2DD9"/>
    <w:rsid w:val="009B1C48"/>
    <w:rsid w:val="009B6767"/>
    <w:rsid w:val="009B7978"/>
    <w:rsid w:val="009C0060"/>
    <w:rsid w:val="009C5BEC"/>
    <w:rsid w:val="009C5C0C"/>
    <w:rsid w:val="009D6EBE"/>
    <w:rsid w:val="009F5873"/>
    <w:rsid w:val="00A00616"/>
    <w:rsid w:val="00A01C23"/>
    <w:rsid w:val="00A035FD"/>
    <w:rsid w:val="00A104CC"/>
    <w:rsid w:val="00A12F5B"/>
    <w:rsid w:val="00A15B31"/>
    <w:rsid w:val="00A21DE4"/>
    <w:rsid w:val="00A227A4"/>
    <w:rsid w:val="00A24513"/>
    <w:rsid w:val="00A2686A"/>
    <w:rsid w:val="00A270D5"/>
    <w:rsid w:val="00A33DB6"/>
    <w:rsid w:val="00A35941"/>
    <w:rsid w:val="00A40E89"/>
    <w:rsid w:val="00A4239B"/>
    <w:rsid w:val="00A501F5"/>
    <w:rsid w:val="00A57451"/>
    <w:rsid w:val="00A64D0C"/>
    <w:rsid w:val="00A652F9"/>
    <w:rsid w:val="00A71211"/>
    <w:rsid w:val="00A84F7C"/>
    <w:rsid w:val="00A85AAE"/>
    <w:rsid w:val="00A86B31"/>
    <w:rsid w:val="00A93119"/>
    <w:rsid w:val="00A957B0"/>
    <w:rsid w:val="00A9705F"/>
    <w:rsid w:val="00A9719F"/>
    <w:rsid w:val="00A97D76"/>
    <w:rsid w:val="00AA0121"/>
    <w:rsid w:val="00AA1720"/>
    <w:rsid w:val="00AA1FA7"/>
    <w:rsid w:val="00AA44DE"/>
    <w:rsid w:val="00AA6728"/>
    <w:rsid w:val="00AB4938"/>
    <w:rsid w:val="00AC2FE3"/>
    <w:rsid w:val="00AC3B16"/>
    <w:rsid w:val="00AD1057"/>
    <w:rsid w:val="00AD1330"/>
    <w:rsid w:val="00AD224F"/>
    <w:rsid w:val="00AD44AC"/>
    <w:rsid w:val="00AE0897"/>
    <w:rsid w:val="00AE3C37"/>
    <w:rsid w:val="00AE5F47"/>
    <w:rsid w:val="00AF2586"/>
    <w:rsid w:val="00AF7AC3"/>
    <w:rsid w:val="00B06DA3"/>
    <w:rsid w:val="00B0799A"/>
    <w:rsid w:val="00B12B1B"/>
    <w:rsid w:val="00B13145"/>
    <w:rsid w:val="00B13CF1"/>
    <w:rsid w:val="00B245D7"/>
    <w:rsid w:val="00B2617C"/>
    <w:rsid w:val="00B2772D"/>
    <w:rsid w:val="00B33909"/>
    <w:rsid w:val="00B345B7"/>
    <w:rsid w:val="00B37F99"/>
    <w:rsid w:val="00B42369"/>
    <w:rsid w:val="00B457CE"/>
    <w:rsid w:val="00B4717F"/>
    <w:rsid w:val="00B5167D"/>
    <w:rsid w:val="00B51C0C"/>
    <w:rsid w:val="00B51FFF"/>
    <w:rsid w:val="00B53C36"/>
    <w:rsid w:val="00B568F9"/>
    <w:rsid w:val="00B61212"/>
    <w:rsid w:val="00B6396D"/>
    <w:rsid w:val="00B67631"/>
    <w:rsid w:val="00B717C3"/>
    <w:rsid w:val="00B727D4"/>
    <w:rsid w:val="00B75344"/>
    <w:rsid w:val="00B75482"/>
    <w:rsid w:val="00B800C2"/>
    <w:rsid w:val="00B809BB"/>
    <w:rsid w:val="00B840F4"/>
    <w:rsid w:val="00B901D5"/>
    <w:rsid w:val="00B91A87"/>
    <w:rsid w:val="00BA749F"/>
    <w:rsid w:val="00BB1BCF"/>
    <w:rsid w:val="00BB32C5"/>
    <w:rsid w:val="00BB53F9"/>
    <w:rsid w:val="00BC0614"/>
    <w:rsid w:val="00BC4C11"/>
    <w:rsid w:val="00BC5591"/>
    <w:rsid w:val="00BC62C6"/>
    <w:rsid w:val="00BD045C"/>
    <w:rsid w:val="00BD7B25"/>
    <w:rsid w:val="00BE2BA7"/>
    <w:rsid w:val="00BE4B58"/>
    <w:rsid w:val="00BF1468"/>
    <w:rsid w:val="00BF2F74"/>
    <w:rsid w:val="00BF4C94"/>
    <w:rsid w:val="00BF60FC"/>
    <w:rsid w:val="00C07A67"/>
    <w:rsid w:val="00C122E9"/>
    <w:rsid w:val="00C12796"/>
    <w:rsid w:val="00C17B64"/>
    <w:rsid w:val="00C20B53"/>
    <w:rsid w:val="00C20C9B"/>
    <w:rsid w:val="00C2284E"/>
    <w:rsid w:val="00C24A2C"/>
    <w:rsid w:val="00C351E3"/>
    <w:rsid w:val="00C377E1"/>
    <w:rsid w:val="00C42B2E"/>
    <w:rsid w:val="00C42DDE"/>
    <w:rsid w:val="00C43183"/>
    <w:rsid w:val="00C61B4D"/>
    <w:rsid w:val="00C62BA7"/>
    <w:rsid w:val="00C642CF"/>
    <w:rsid w:val="00C65A48"/>
    <w:rsid w:val="00C72395"/>
    <w:rsid w:val="00C7444E"/>
    <w:rsid w:val="00C755F9"/>
    <w:rsid w:val="00C76109"/>
    <w:rsid w:val="00C77A99"/>
    <w:rsid w:val="00C846AF"/>
    <w:rsid w:val="00C9023C"/>
    <w:rsid w:val="00C91B82"/>
    <w:rsid w:val="00C937F9"/>
    <w:rsid w:val="00CA1120"/>
    <w:rsid w:val="00CA4EA1"/>
    <w:rsid w:val="00CB1AF0"/>
    <w:rsid w:val="00CB1BE5"/>
    <w:rsid w:val="00CB3F82"/>
    <w:rsid w:val="00CB66A8"/>
    <w:rsid w:val="00CB7811"/>
    <w:rsid w:val="00CB7D6C"/>
    <w:rsid w:val="00CC5D26"/>
    <w:rsid w:val="00CC7437"/>
    <w:rsid w:val="00CC7CC0"/>
    <w:rsid w:val="00CD09A8"/>
    <w:rsid w:val="00CD1CEA"/>
    <w:rsid w:val="00CD3969"/>
    <w:rsid w:val="00CD4A6B"/>
    <w:rsid w:val="00CE5A99"/>
    <w:rsid w:val="00CF0265"/>
    <w:rsid w:val="00CF0E19"/>
    <w:rsid w:val="00CF3FFC"/>
    <w:rsid w:val="00CF462A"/>
    <w:rsid w:val="00D06651"/>
    <w:rsid w:val="00D1564F"/>
    <w:rsid w:val="00D214F6"/>
    <w:rsid w:val="00D22FDA"/>
    <w:rsid w:val="00D2451F"/>
    <w:rsid w:val="00D246B9"/>
    <w:rsid w:val="00D27570"/>
    <w:rsid w:val="00D27C03"/>
    <w:rsid w:val="00D337EB"/>
    <w:rsid w:val="00D40B4A"/>
    <w:rsid w:val="00D41A03"/>
    <w:rsid w:val="00D453C1"/>
    <w:rsid w:val="00D502AB"/>
    <w:rsid w:val="00D508AA"/>
    <w:rsid w:val="00D53B24"/>
    <w:rsid w:val="00D54E82"/>
    <w:rsid w:val="00D61717"/>
    <w:rsid w:val="00D70A00"/>
    <w:rsid w:val="00D779B4"/>
    <w:rsid w:val="00D8491D"/>
    <w:rsid w:val="00D8536C"/>
    <w:rsid w:val="00D90A95"/>
    <w:rsid w:val="00D92055"/>
    <w:rsid w:val="00D9262D"/>
    <w:rsid w:val="00DA0A62"/>
    <w:rsid w:val="00DA0EC5"/>
    <w:rsid w:val="00DC3985"/>
    <w:rsid w:val="00DC5D74"/>
    <w:rsid w:val="00DD0459"/>
    <w:rsid w:val="00DD0B5A"/>
    <w:rsid w:val="00DD290E"/>
    <w:rsid w:val="00DF31C7"/>
    <w:rsid w:val="00DF40E3"/>
    <w:rsid w:val="00DF7D6F"/>
    <w:rsid w:val="00E0020D"/>
    <w:rsid w:val="00E00F6A"/>
    <w:rsid w:val="00E02157"/>
    <w:rsid w:val="00E05F37"/>
    <w:rsid w:val="00E069F1"/>
    <w:rsid w:val="00E1351D"/>
    <w:rsid w:val="00E17A3A"/>
    <w:rsid w:val="00E21237"/>
    <w:rsid w:val="00E249B8"/>
    <w:rsid w:val="00E2635B"/>
    <w:rsid w:val="00E3123D"/>
    <w:rsid w:val="00E36B55"/>
    <w:rsid w:val="00E4324C"/>
    <w:rsid w:val="00E44C38"/>
    <w:rsid w:val="00E455FA"/>
    <w:rsid w:val="00E60925"/>
    <w:rsid w:val="00E67CE1"/>
    <w:rsid w:val="00E7088B"/>
    <w:rsid w:val="00E709F7"/>
    <w:rsid w:val="00E70C70"/>
    <w:rsid w:val="00E711FF"/>
    <w:rsid w:val="00E71D6D"/>
    <w:rsid w:val="00E7510E"/>
    <w:rsid w:val="00E76959"/>
    <w:rsid w:val="00E81D6C"/>
    <w:rsid w:val="00E82345"/>
    <w:rsid w:val="00E86FF8"/>
    <w:rsid w:val="00EA3743"/>
    <w:rsid w:val="00EB07FB"/>
    <w:rsid w:val="00EB15E1"/>
    <w:rsid w:val="00EC6EBA"/>
    <w:rsid w:val="00EE196B"/>
    <w:rsid w:val="00EE4AE1"/>
    <w:rsid w:val="00EE5ADE"/>
    <w:rsid w:val="00EE75EB"/>
    <w:rsid w:val="00EE7814"/>
    <w:rsid w:val="00EE7CC4"/>
    <w:rsid w:val="00EF0E8E"/>
    <w:rsid w:val="00EF1779"/>
    <w:rsid w:val="00EF52FA"/>
    <w:rsid w:val="00EF572A"/>
    <w:rsid w:val="00EF64BE"/>
    <w:rsid w:val="00EF6655"/>
    <w:rsid w:val="00EF66ED"/>
    <w:rsid w:val="00EF7210"/>
    <w:rsid w:val="00F0237C"/>
    <w:rsid w:val="00F03897"/>
    <w:rsid w:val="00F103D4"/>
    <w:rsid w:val="00F1248C"/>
    <w:rsid w:val="00F20097"/>
    <w:rsid w:val="00F2022B"/>
    <w:rsid w:val="00F30207"/>
    <w:rsid w:val="00F30970"/>
    <w:rsid w:val="00F311B6"/>
    <w:rsid w:val="00F3297A"/>
    <w:rsid w:val="00F32F1E"/>
    <w:rsid w:val="00F3557F"/>
    <w:rsid w:val="00F36A59"/>
    <w:rsid w:val="00F40F32"/>
    <w:rsid w:val="00F4738C"/>
    <w:rsid w:val="00F5076D"/>
    <w:rsid w:val="00F51ACD"/>
    <w:rsid w:val="00F54168"/>
    <w:rsid w:val="00F665DA"/>
    <w:rsid w:val="00F66F91"/>
    <w:rsid w:val="00F71735"/>
    <w:rsid w:val="00F73633"/>
    <w:rsid w:val="00F80A9A"/>
    <w:rsid w:val="00F82F79"/>
    <w:rsid w:val="00F8519D"/>
    <w:rsid w:val="00F85D4D"/>
    <w:rsid w:val="00F86B18"/>
    <w:rsid w:val="00F91784"/>
    <w:rsid w:val="00F91AAF"/>
    <w:rsid w:val="00F976D8"/>
    <w:rsid w:val="00FA39BB"/>
    <w:rsid w:val="00FB2791"/>
    <w:rsid w:val="00FB3ADB"/>
    <w:rsid w:val="00FD0168"/>
    <w:rsid w:val="00FD22A6"/>
    <w:rsid w:val="00FD2B5D"/>
    <w:rsid w:val="00FD380B"/>
    <w:rsid w:val="00FD58FA"/>
    <w:rsid w:val="00FE2F06"/>
    <w:rsid w:val="00FE4F9F"/>
    <w:rsid w:val="00FE7647"/>
    <w:rsid w:val="00FE77A9"/>
    <w:rsid w:val="00FF1E0A"/>
    <w:rsid w:val="00FF29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FF7EA44"/>
  <w15:docId w15:val="{622780EA-3E4B-48EC-9BD4-D7EF7C1A1F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F7D6F"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semiHidden/>
    <w:rsid w:val="0021065C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uiPriority w:val="99"/>
    <w:rsid w:val="0021065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link w:val="a7"/>
    <w:uiPriority w:val="99"/>
    <w:rsid w:val="0021065C"/>
    <w:pPr>
      <w:tabs>
        <w:tab w:val="center" w:pos="4153"/>
        <w:tab w:val="right" w:pos="8306"/>
      </w:tabs>
    </w:pPr>
  </w:style>
  <w:style w:type="character" w:styleId="a8">
    <w:name w:val="page number"/>
    <w:basedOn w:val="a0"/>
    <w:semiHidden/>
    <w:rsid w:val="0021065C"/>
  </w:style>
  <w:style w:type="paragraph" w:styleId="a9">
    <w:name w:val="caption"/>
    <w:basedOn w:val="a"/>
    <w:next w:val="a"/>
    <w:qFormat/>
    <w:rsid w:val="0021065C"/>
    <w:pPr>
      <w:jc w:val="center"/>
    </w:pPr>
    <w:rPr>
      <w:b/>
      <w:sz w:val="28"/>
    </w:rPr>
  </w:style>
  <w:style w:type="paragraph" w:styleId="2">
    <w:name w:val="Body Text 2"/>
    <w:basedOn w:val="a"/>
    <w:semiHidden/>
    <w:rsid w:val="0021065C"/>
    <w:pPr>
      <w:spacing w:before="120"/>
      <w:ind w:right="5102" w:firstLine="0"/>
      <w:jc w:val="center"/>
    </w:pPr>
  </w:style>
  <w:style w:type="paragraph" w:customStyle="1" w:styleId="aa">
    <w:name w:val="Обращение"/>
    <w:basedOn w:val="a"/>
    <w:next w:val="a"/>
    <w:rsid w:val="0021065C"/>
    <w:pPr>
      <w:spacing w:before="240" w:after="120"/>
      <w:ind w:firstLine="0"/>
      <w:jc w:val="center"/>
    </w:pPr>
    <w:rPr>
      <w:b/>
    </w:rPr>
  </w:style>
  <w:style w:type="paragraph" w:customStyle="1" w:styleId="ab">
    <w:name w:val="Адресные реквизиты"/>
    <w:basedOn w:val="a3"/>
    <w:next w:val="a3"/>
    <w:rsid w:val="0021065C"/>
    <w:pPr>
      <w:jc w:val="left"/>
    </w:pPr>
    <w:rPr>
      <w:sz w:val="16"/>
    </w:rPr>
  </w:style>
  <w:style w:type="paragraph" w:customStyle="1" w:styleId="ac">
    <w:name w:val="Адресат"/>
    <w:basedOn w:val="a"/>
    <w:rsid w:val="0021065C"/>
    <w:pPr>
      <w:spacing w:before="120"/>
      <w:ind w:firstLine="0"/>
    </w:pPr>
    <w:rPr>
      <w:b/>
    </w:rPr>
  </w:style>
  <w:style w:type="paragraph" w:styleId="3">
    <w:name w:val="Body Text 3"/>
    <w:basedOn w:val="a"/>
    <w:semiHidden/>
    <w:rsid w:val="0021065C"/>
    <w:pPr>
      <w:tabs>
        <w:tab w:val="left" w:pos="7371"/>
      </w:tabs>
      <w:spacing w:before="120"/>
      <w:ind w:firstLine="0"/>
    </w:pPr>
    <w:rPr>
      <w:sz w:val="28"/>
    </w:rPr>
  </w:style>
  <w:style w:type="paragraph" w:customStyle="1" w:styleId="ConsPlusTitle">
    <w:name w:val="ConsPlusTitle"/>
    <w:rsid w:val="0021065C"/>
    <w:pPr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ad">
    <w:name w:val="Знак"/>
    <w:basedOn w:val="a"/>
    <w:rsid w:val="0021065C"/>
    <w:pPr>
      <w:ind w:firstLine="0"/>
    </w:pPr>
    <w:rPr>
      <w:rFonts w:ascii="Verdana" w:hAnsi="Verdana" w:cs="Verdana"/>
      <w:sz w:val="20"/>
      <w:lang w:val="en-US" w:eastAsia="en-US"/>
    </w:rPr>
  </w:style>
  <w:style w:type="paragraph" w:customStyle="1" w:styleId="ConsPlusNormal">
    <w:name w:val="ConsPlusNormal"/>
    <w:rsid w:val="0021065C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e">
    <w:name w:val="Balloon Text"/>
    <w:basedOn w:val="a"/>
    <w:semiHidden/>
    <w:rsid w:val="0021065C"/>
    <w:rPr>
      <w:rFonts w:ascii="Tahoma" w:hAnsi="Tahoma" w:cs="Tahoma"/>
      <w:sz w:val="16"/>
      <w:szCs w:val="16"/>
    </w:rPr>
  </w:style>
  <w:style w:type="paragraph" w:styleId="af">
    <w:name w:val="Body Text Indent"/>
    <w:basedOn w:val="a"/>
    <w:semiHidden/>
    <w:rsid w:val="0021065C"/>
    <w:pPr>
      <w:ind w:firstLine="720"/>
    </w:pPr>
    <w:rPr>
      <w:sz w:val="28"/>
      <w:szCs w:val="28"/>
    </w:rPr>
  </w:style>
  <w:style w:type="paragraph" w:styleId="20">
    <w:name w:val="Body Text Indent 2"/>
    <w:basedOn w:val="a"/>
    <w:semiHidden/>
    <w:rsid w:val="0021065C"/>
    <w:pPr>
      <w:jc w:val="both"/>
    </w:pPr>
    <w:rPr>
      <w:szCs w:val="26"/>
    </w:rPr>
  </w:style>
  <w:style w:type="character" w:styleId="af0">
    <w:name w:val="Hyperlink"/>
    <w:basedOn w:val="a0"/>
    <w:unhideWhenUsed/>
    <w:rsid w:val="00D90A95"/>
    <w:rPr>
      <w:color w:val="0000FF"/>
      <w:u w:val="single"/>
    </w:rPr>
  </w:style>
  <w:style w:type="character" w:customStyle="1" w:styleId="a5">
    <w:name w:val="Верхний колонтитул Знак"/>
    <w:basedOn w:val="a0"/>
    <w:link w:val="a4"/>
    <w:uiPriority w:val="99"/>
    <w:rsid w:val="004364BA"/>
    <w:rPr>
      <w:b/>
      <w:caps/>
      <w:sz w:val="28"/>
    </w:rPr>
  </w:style>
  <w:style w:type="paragraph" w:customStyle="1" w:styleId="ConsPlusCell">
    <w:name w:val="ConsPlusCell"/>
    <w:uiPriority w:val="99"/>
    <w:rsid w:val="005C16F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f1">
    <w:name w:val="Нижн.колонтитул первый"/>
    <w:basedOn w:val="a"/>
    <w:rsid w:val="009C5C0C"/>
    <w:pPr>
      <w:keepLines/>
      <w:tabs>
        <w:tab w:val="center" w:pos="4320"/>
      </w:tabs>
      <w:ind w:firstLine="0"/>
      <w:jc w:val="center"/>
    </w:pPr>
    <w:rPr>
      <w:sz w:val="28"/>
    </w:rPr>
  </w:style>
  <w:style w:type="character" w:customStyle="1" w:styleId="a7">
    <w:name w:val="Нижний колонтитул Знак"/>
    <w:basedOn w:val="a0"/>
    <w:link w:val="a6"/>
    <w:uiPriority w:val="99"/>
    <w:rsid w:val="00866E29"/>
    <w:rPr>
      <w:sz w:val="26"/>
    </w:rPr>
  </w:style>
  <w:style w:type="paragraph" w:styleId="af2">
    <w:name w:val="List Paragraph"/>
    <w:basedOn w:val="a"/>
    <w:uiPriority w:val="34"/>
    <w:qFormat/>
    <w:rsid w:val="00B13145"/>
    <w:pPr>
      <w:ind w:left="720"/>
      <w:contextualSpacing/>
    </w:pPr>
  </w:style>
  <w:style w:type="table" w:styleId="af3">
    <w:name w:val="Table Grid"/>
    <w:basedOn w:val="a1"/>
    <w:uiPriority w:val="59"/>
    <w:rsid w:val="00D53B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">
    <w:name w:val="Стиль1"/>
    <w:uiPriority w:val="99"/>
    <w:rsid w:val="00192190"/>
    <w:pPr>
      <w:numPr>
        <w:numId w:val="3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2;&#1086;&#1080;%20&#1076;&#1086;&#1082;&#1091;&#1084;&#1077;&#1085;&#1090;&#1099;\&#1054;&#1073;&#1088;&#1072;&#1079;&#1094;&#1099;%20&#1076;&#1086;&#1082;&#1091;&#1084;&#1077;&#1085;&#1090;&#1086;&#1074;\&#1086;&#1073;&#1088;&#1072;&#1079;&#1094;&#1099;%20&#1086;&#1090;%20&#1056;.&#1040;\&#1055;&#1086;&#1089;&#1090;&#1072;&#1085;&#1086;&#1074;&#1083;&#1077;&#1085;&#1080;&#1077;%20&#1040;&#1058;&#1054;%20+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D0AC4EE-0C2C-419B-9DB1-0D4323818A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Постановление АТО +</Template>
  <TotalTime>0</TotalTime>
  <Pages>3</Pages>
  <Words>638</Words>
  <Characters>4914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/>
  <LinksUpToDate>false</LinksUpToDate>
  <CharactersWithSpaces>5541</CharactersWithSpaces>
  <SharedDoc>false</SharedDoc>
  <HLinks>
    <vt:vector size="30" baseType="variant">
      <vt:variant>
        <vt:i4>6291509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consultantplus://offline/ref=B804320195CFD84E5150E15F8409923CA5FDDFB7839D2E23ABEB9C7202740DC8qAI4K</vt:lpwstr>
      </vt:variant>
      <vt:variant>
        <vt:lpwstr/>
      </vt:variant>
      <vt:variant>
        <vt:i4>65538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consultantplus://offline/ref=B804320195CFD84E5150FF529265CC38A6FE86BF8ECD7076A4E1C9q2IAK</vt:lpwstr>
      </vt:variant>
      <vt:variant>
        <vt:lpwstr/>
      </vt:variant>
      <vt:variant>
        <vt:i4>5046283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consultantplus://offline/ref=9C0BC54B71F1D0F7F2A2DBC8E8F107B95387B321F7E25FB200BEF35879599FEE7676710AE5F0E9E4BBFAE8t6y9K</vt:lpwstr>
      </vt:variant>
      <vt:variant>
        <vt:lpwstr/>
      </vt:variant>
      <vt:variant>
        <vt:i4>5046283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consultantplus://offline/ref=9C0BC54B71F1D0F7F2A2DBC8E8F107B95387B321F7E25FB200BEF35879599FEE7676710AE5F0E9E4BBFAE8t6y9K</vt:lpwstr>
      </vt:variant>
      <vt:variant>
        <vt:lpwstr/>
      </vt:variant>
      <vt:variant>
        <vt:i4>4980819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consultantplus://offline/ref=4259DAFAD7F427E748C885F6C65A2006A01A32A946277AA474CB1B236FE3C11A291CA831BA10102FE40020n1j5E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Цымбалова Любовь Геннадьевна</cp:lastModifiedBy>
  <cp:revision>2</cp:revision>
  <cp:lastPrinted>2025-05-16T04:44:00Z</cp:lastPrinted>
  <dcterms:created xsi:type="dcterms:W3CDTF">2025-08-15T10:38:00Z</dcterms:created>
  <dcterms:modified xsi:type="dcterms:W3CDTF">2025-08-15T10:38:00Z</dcterms:modified>
</cp:coreProperties>
</file>