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C133F6" w:rsidRDefault="002D230F" w:rsidP="002D230F">
      <w:pPr>
        <w:pStyle w:val="a4"/>
        <w:spacing w:before="240" w:after="480"/>
        <w:ind w:firstLine="0"/>
        <w:rPr>
          <w:rFonts w:ascii="PT Astra Serif" w:hAnsi="PT Astra Serif"/>
          <w:spacing w:val="20"/>
          <w:szCs w:val="28"/>
        </w:rPr>
      </w:pPr>
      <w:r w:rsidRPr="00C133F6">
        <w:rPr>
          <w:rFonts w:ascii="PT Astra Serif" w:hAnsi="PT Astra Serif"/>
          <w:spacing w:val="20"/>
          <w:szCs w:val="28"/>
        </w:rPr>
        <w:t>распоряжение</w:t>
      </w:r>
    </w:p>
    <w:p w:rsidR="0019354A" w:rsidRPr="00521A60" w:rsidRDefault="008D77B6" w:rsidP="00A227A4">
      <w:pPr>
        <w:pStyle w:val="2"/>
        <w:tabs>
          <w:tab w:val="left" w:pos="5441"/>
          <w:tab w:val="left" w:pos="8222"/>
          <w:tab w:val="left" w:pos="8878"/>
        </w:tabs>
        <w:spacing w:before="0"/>
        <w:ind w:right="0"/>
        <w:jc w:val="left"/>
        <w:rPr>
          <w:rFonts w:ascii="PT Astra Serif" w:hAnsi="PT Astra Serif"/>
          <w:color w:val="FFFFFF" w:themeColor="background1"/>
          <w:szCs w:val="26"/>
        </w:rPr>
      </w:pPr>
      <w:r>
        <w:rPr>
          <w:rFonts w:ascii="PT Astra Serif" w:hAnsi="PT Astra Serif"/>
          <w:szCs w:val="26"/>
        </w:rPr>
        <w:t>25</w:t>
      </w:r>
      <w:r w:rsidR="005A1199" w:rsidRPr="008D77B6">
        <w:rPr>
          <w:rFonts w:ascii="PT Astra Serif" w:hAnsi="PT Astra Serif"/>
          <w:szCs w:val="26"/>
        </w:rPr>
        <w:t>.0</w:t>
      </w:r>
      <w:r>
        <w:rPr>
          <w:rFonts w:ascii="PT Astra Serif" w:hAnsi="PT Astra Serif"/>
          <w:szCs w:val="26"/>
        </w:rPr>
        <w:t>3</w:t>
      </w:r>
      <w:r w:rsidR="005A1199" w:rsidRPr="008D77B6">
        <w:rPr>
          <w:rFonts w:ascii="PT Astra Serif" w:hAnsi="PT Astra Serif"/>
          <w:szCs w:val="26"/>
        </w:rPr>
        <w:t>.202</w:t>
      </w:r>
      <w:r>
        <w:rPr>
          <w:rFonts w:ascii="PT Astra Serif" w:hAnsi="PT Astra Serif"/>
          <w:szCs w:val="26"/>
        </w:rPr>
        <w:t>6</w:t>
      </w:r>
      <w:r w:rsidR="00D90A95" w:rsidRPr="002B092E">
        <w:rPr>
          <w:rFonts w:ascii="PT Astra Serif" w:hAnsi="PT Astra Serif"/>
          <w:szCs w:val="26"/>
        </w:rPr>
        <w:tab/>
      </w:r>
      <w:r w:rsidR="00A227A4" w:rsidRPr="002B092E">
        <w:rPr>
          <w:rFonts w:ascii="PT Astra Serif" w:hAnsi="PT Astra Serif"/>
          <w:szCs w:val="26"/>
        </w:rPr>
        <w:t xml:space="preserve">                             </w:t>
      </w:r>
      <w:r w:rsidR="002B092E">
        <w:rPr>
          <w:rFonts w:ascii="PT Astra Serif" w:hAnsi="PT Astra Serif"/>
          <w:szCs w:val="26"/>
        </w:rPr>
        <w:t xml:space="preserve">               </w:t>
      </w:r>
      <w:r w:rsidR="005A1199" w:rsidRPr="002B092E">
        <w:rPr>
          <w:rFonts w:ascii="PT Astra Serif" w:hAnsi="PT Astra Serif"/>
          <w:szCs w:val="26"/>
        </w:rPr>
        <w:t>№</w:t>
      </w:r>
      <w:r>
        <w:rPr>
          <w:rFonts w:ascii="PT Astra Serif" w:hAnsi="PT Astra Serif"/>
          <w:szCs w:val="26"/>
        </w:rPr>
        <w:t>100</w:t>
      </w:r>
      <w:r w:rsidR="005A1199" w:rsidRPr="002B092E">
        <w:rPr>
          <w:rFonts w:ascii="PT Astra Serif" w:hAnsi="PT Astra Serif"/>
          <w:szCs w:val="26"/>
        </w:rPr>
        <w:t xml:space="preserve"> </w:t>
      </w:r>
      <w:r w:rsidR="002B092E" w:rsidRPr="00451463">
        <w:rPr>
          <w:rFonts w:ascii="PT Astra Serif" w:hAnsi="PT Astra Serif"/>
          <w:color w:val="FFFFFF" w:themeColor="background1"/>
          <w:szCs w:val="26"/>
        </w:rPr>
        <w:t>151/581</w:t>
      </w:r>
      <w:r w:rsidR="005A1199" w:rsidRPr="00451463">
        <w:rPr>
          <w:rFonts w:ascii="PT Astra Serif" w:hAnsi="PT Astra Serif"/>
          <w:color w:val="FFFFFF" w:themeColor="background1"/>
          <w:szCs w:val="26"/>
        </w:rPr>
        <w:t>50</w:t>
      </w:r>
      <w:r w:rsidR="00A227A4" w:rsidRPr="00521A60">
        <w:rPr>
          <w:rFonts w:ascii="PT Astra Serif" w:hAnsi="PT Astra Serif"/>
          <w:color w:val="FFFFFF" w:themeColor="background1"/>
          <w:szCs w:val="26"/>
        </w:rPr>
        <w:t>/</w:t>
      </w:r>
      <w:r w:rsidR="005A1199" w:rsidRPr="00521A60">
        <w:rPr>
          <w:rFonts w:ascii="PT Astra Serif" w:hAnsi="PT Astra Serif"/>
          <w:color w:val="FFFFFF" w:themeColor="background1"/>
          <w:szCs w:val="26"/>
        </w:rPr>
        <w:t>158</w:t>
      </w:r>
    </w:p>
    <w:p w:rsidR="007D6413" w:rsidRPr="00AA6728" w:rsidRDefault="007D6413" w:rsidP="004D25BF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</w:p>
    <w:p w:rsidR="00793A6A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О внесении изменени</w:t>
      </w:r>
      <w:r w:rsidR="00C5738A">
        <w:rPr>
          <w:rFonts w:ascii="PT Astra Serif" w:hAnsi="PT Astra Serif"/>
          <w:sz w:val="28"/>
          <w:szCs w:val="28"/>
        </w:rPr>
        <w:t>я</w:t>
      </w:r>
      <w:r w:rsidRPr="002A418F">
        <w:rPr>
          <w:rFonts w:ascii="PT Astra Serif" w:hAnsi="PT Astra Serif"/>
          <w:sz w:val="28"/>
          <w:szCs w:val="28"/>
        </w:rPr>
        <w:t xml:space="preserve"> в распоряжение </w:t>
      </w:r>
    </w:p>
    <w:p w:rsidR="00203234" w:rsidRDefault="00AA6728" w:rsidP="00203234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 xml:space="preserve">Департамента </w:t>
      </w:r>
      <w:r w:rsidR="00203234">
        <w:rPr>
          <w:rFonts w:ascii="PT Astra Serif" w:hAnsi="PT Astra Serif"/>
          <w:sz w:val="28"/>
          <w:szCs w:val="28"/>
        </w:rPr>
        <w:t xml:space="preserve">социальной защиты населения </w:t>
      </w:r>
      <w:r w:rsidRPr="002A418F">
        <w:rPr>
          <w:rFonts w:ascii="PT Astra Serif" w:hAnsi="PT Astra Serif"/>
          <w:sz w:val="28"/>
          <w:szCs w:val="28"/>
        </w:rPr>
        <w:t>Томской области</w:t>
      </w:r>
      <w:r w:rsidR="005A3DA3" w:rsidRPr="002A418F">
        <w:rPr>
          <w:rFonts w:ascii="PT Astra Serif" w:hAnsi="PT Astra Serif"/>
          <w:sz w:val="28"/>
          <w:szCs w:val="28"/>
        </w:rPr>
        <w:t xml:space="preserve"> </w:t>
      </w:r>
    </w:p>
    <w:p w:rsidR="00192190" w:rsidRPr="002A418F" w:rsidRDefault="00EF06C4" w:rsidP="00203234">
      <w:pPr>
        <w:ind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</w:t>
      </w:r>
      <w:r w:rsidR="00DE081C">
        <w:rPr>
          <w:rFonts w:ascii="PT Astra Serif" w:hAnsi="PT Astra Serif"/>
          <w:sz w:val="28"/>
          <w:szCs w:val="28"/>
        </w:rPr>
        <w:t>15</w:t>
      </w:r>
      <w:r w:rsidR="00AA6728" w:rsidRPr="002A418F">
        <w:rPr>
          <w:rFonts w:ascii="PT Astra Serif" w:hAnsi="PT Astra Serif"/>
          <w:sz w:val="28"/>
          <w:szCs w:val="28"/>
        </w:rPr>
        <w:t>.0</w:t>
      </w:r>
      <w:r w:rsidR="00DE081C">
        <w:rPr>
          <w:rFonts w:ascii="PT Astra Serif" w:hAnsi="PT Astra Serif"/>
          <w:sz w:val="28"/>
          <w:szCs w:val="28"/>
        </w:rPr>
        <w:t>8</w:t>
      </w:r>
      <w:r w:rsidR="00AA6728" w:rsidRPr="002A418F">
        <w:rPr>
          <w:rFonts w:ascii="PT Astra Serif" w:hAnsi="PT Astra Serif"/>
          <w:sz w:val="28"/>
          <w:szCs w:val="28"/>
        </w:rPr>
        <w:t>.20</w:t>
      </w:r>
      <w:r w:rsidR="00DE081C">
        <w:rPr>
          <w:rFonts w:ascii="PT Astra Serif" w:hAnsi="PT Astra Serif"/>
          <w:sz w:val="28"/>
          <w:szCs w:val="28"/>
        </w:rPr>
        <w:t>17</w:t>
      </w:r>
      <w:r w:rsidR="00B345B7" w:rsidRPr="002A418F">
        <w:rPr>
          <w:rFonts w:ascii="PT Astra Serif" w:hAnsi="PT Astra Serif"/>
          <w:sz w:val="28"/>
          <w:szCs w:val="28"/>
        </w:rPr>
        <w:t xml:space="preserve"> № </w:t>
      </w:r>
      <w:r w:rsidR="00DE081C">
        <w:rPr>
          <w:rFonts w:ascii="PT Astra Serif" w:hAnsi="PT Astra Serif"/>
          <w:sz w:val="28"/>
          <w:szCs w:val="28"/>
        </w:rPr>
        <w:t>381</w:t>
      </w:r>
    </w:p>
    <w:p w:rsidR="00AA6728" w:rsidRPr="003547B7" w:rsidRDefault="00AA6728" w:rsidP="00192190">
      <w:pPr>
        <w:ind w:firstLine="0"/>
        <w:jc w:val="both"/>
        <w:rPr>
          <w:rFonts w:ascii="PT Astra Serif" w:hAnsi="PT Astra Serif"/>
          <w:szCs w:val="26"/>
        </w:rPr>
      </w:pPr>
    </w:p>
    <w:p w:rsidR="00BA749F" w:rsidRDefault="00B53C36" w:rsidP="0020323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Внести в распоряжение Департамента социально</w:t>
      </w:r>
      <w:bookmarkStart w:id="0" w:name="_GoBack"/>
      <w:bookmarkEnd w:id="0"/>
      <w:r w:rsidRPr="002A418F">
        <w:rPr>
          <w:rFonts w:ascii="PT Astra Serif" w:hAnsi="PT Astra Serif"/>
          <w:sz w:val="28"/>
          <w:szCs w:val="28"/>
        </w:rPr>
        <w:t xml:space="preserve">й защиты населения Томской области </w:t>
      </w:r>
      <w:r w:rsidR="002A418F">
        <w:rPr>
          <w:rFonts w:ascii="PT Astra Serif" w:hAnsi="PT Astra Serif"/>
          <w:sz w:val="28"/>
          <w:szCs w:val="28"/>
        </w:rPr>
        <w:t xml:space="preserve">от </w:t>
      </w:r>
      <w:r w:rsidR="00DE081C">
        <w:rPr>
          <w:rFonts w:ascii="PT Astra Serif" w:hAnsi="PT Astra Serif"/>
          <w:sz w:val="28"/>
          <w:szCs w:val="28"/>
        </w:rPr>
        <w:t>15</w:t>
      </w:r>
      <w:r w:rsidR="002A418F">
        <w:rPr>
          <w:rFonts w:ascii="PT Astra Serif" w:hAnsi="PT Astra Serif"/>
          <w:sz w:val="28"/>
          <w:szCs w:val="28"/>
        </w:rPr>
        <w:t>.0</w:t>
      </w:r>
      <w:r w:rsidR="00DE081C">
        <w:rPr>
          <w:rFonts w:ascii="PT Astra Serif" w:hAnsi="PT Astra Serif"/>
          <w:sz w:val="28"/>
          <w:szCs w:val="28"/>
        </w:rPr>
        <w:t>8</w:t>
      </w:r>
      <w:r w:rsidR="002A418F">
        <w:rPr>
          <w:rFonts w:ascii="PT Astra Serif" w:hAnsi="PT Astra Serif"/>
          <w:sz w:val="28"/>
          <w:szCs w:val="28"/>
        </w:rPr>
        <w:t>.20</w:t>
      </w:r>
      <w:r w:rsidR="00DE081C">
        <w:rPr>
          <w:rFonts w:ascii="PT Astra Serif" w:hAnsi="PT Astra Serif"/>
          <w:sz w:val="28"/>
          <w:szCs w:val="28"/>
        </w:rPr>
        <w:t>17</w:t>
      </w:r>
      <w:r w:rsidR="002A418F">
        <w:rPr>
          <w:rFonts w:ascii="PT Astra Serif" w:hAnsi="PT Astra Serif"/>
          <w:sz w:val="28"/>
          <w:szCs w:val="28"/>
        </w:rPr>
        <w:t xml:space="preserve"> </w:t>
      </w:r>
      <w:r w:rsidR="003C2961" w:rsidRPr="002A418F">
        <w:rPr>
          <w:rFonts w:ascii="PT Astra Serif" w:hAnsi="PT Astra Serif"/>
          <w:sz w:val="28"/>
          <w:szCs w:val="28"/>
        </w:rPr>
        <w:t xml:space="preserve">№ </w:t>
      </w:r>
      <w:r w:rsidR="00DE081C">
        <w:rPr>
          <w:rFonts w:ascii="PT Astra Serif" w:hAnsi="PT Astra Serif"/>
          <w:sz w:val="28"/>
          <w:szCs w:val="28"/>
        </w:rPr>
        <w:t>381</w:t>
      </w:r>
      <w:r w:rsidRPr="002A418F">
        <w:rPr>
          <w:rFonts w:ascii="PT Astra Serif" w:hAnsi="PT Astra Serif"/>
          <w:sz w:val="28"/>
          <w:szCs w:val="28"/>
        </w:rPr>
        <w:t xml:space="preserve"> «</w:t>
      </w:r>
      <w:r w:rsidR="00203234" w:rsidRPr="00203234">
        <w:rPr>
          <w:rFonts w:ascii="PT Astra Serif" w:hAnsi="PT Astra Serif"/>
          <w:sz w:val="28"/>
          <w:szCs w:val="28"/>
        </w:rPr>
        <w:t>Об утверждении Порядка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</w:t>
      </w:r>
      <w:r w:rsidRPr="002A418F">
        <w:rPr>
          <w:rFonts w:ascii="PT Astra Serif" w:hAnsi="PT Astra Serif"/>
          <w:sz w:val="28"/>
          <w:szCs w:val="28"/>
        </w:rPr>
        <w:t>»</w:t>
      </w:r>
      <w:r w:rsidR="00DE081C">
        <w:rPr>
          <w:rFonts w:ascii="PT Astra Serif" w:hAnsi="PT Astra Serif"/>
          <w:sz w:val="28"/>
          <w:szCs w:val="28"/>
        </w:rPr>
        <w:t xml:space="preserve"> изменение, дополнив пункт 22 </w:t>
      </w:r>
      <w:r w:rsidR="00DE081C" w:rsidRPr="002A418F">
        <w:rPr>
          <w:rFonts w:ascii="PT Astra Serif" w:hAnsi="PT Astra Serif"/>
          <w:sz w:val="28"/>
          <w:szCs w:val="28"/>
        </w:rPr>
        <w:t xml:space="preserve">Порядка </w:t>
      </w:r>
      <w:r w:rsidR="00DE081C">
        <w:rPr>
          <w:rFonts w:ascii="PT Astra Serif" w:hAnsi="PT Astra Serif"/>
          <w:sz w:val="28"/>
          <w:szCs w:val="28"/>
        </w:rPr>
        <w:t>формирования и ведения реестра поставщиков социальных услуг из числа совершеннолетних граждан, утвержденного</w:t>
      </w:r>
      <w:r w:rsidR="00203234">
        <w:rPr>
          <w:rFonts w:ascii="PT Astra Serif" w:hAnsi="PT Astra Serif"/>
          <w:sz w:val="28"/>
          <w:szCs w:val="28"/>
        </w:rPr>
        <w:t xml:space="preserve"> </w:t>
      </w:r>
      <w:r w:rsidR="00203234" w:rsidRPr="00203234">
        <w:rPr>
          <w:rFonts w:ascii="PT Astra Serif" w:hAnsi="PT Astra Serif"/>
          <w:sz w:val="28"/>
          <w:szCs w:val="28"/>
        </w:rPr>
        <w:t>указанным распоряжением</w:t>
      </w:r>
      <w:r w:rsidR="00203234">
        <w:rPr>
          <w:rFonts w:ascii="PT Astra Serif" w:hAnsi="PT Astra Serif"/>
          <w:sz w:val="28"/>
          <w:szCs w:val="28"/>
        </w:rPr>
        <w:t>, подпунктом 5) следующего содержания</w:t>
      </w:r>
      <w:r w:rsidR="00BA749F" w:rsidRPr="002A418F">
        <w:rPr>
          <w:rFonts w:ascii="PT Astra Serif" w:hAnsi="PT Astra Serif"/>
          <w:sz w:val="28"/>
          <w:szCs w:val="28"/>
        </w:rPr>
        <w:t>:</w:t>
      </w:r>
    </w:p>
    <w:p w:rsidR="00203234" w:rsidRPr="002A418F" w:rsidRDefault="00570925" w:rsidP="00B53C36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«5) не</w:t>
      </w:r>
      <w:r w:rsidR="00203234">
        <w:rPr>
          <w:rFonts w:ascii="PT Astra Serif" w:hAnsi="PT Astra Serif"/>
          <w:sz w:val="28"/>
          <w:szCs w:val="28"/>
        </w:rPr>
        <w:t>предоставление социальных услуг в течени</w:t>
      </w:r>
      <w:r w:rsidR="003206C8">
        <w:rPr>
          <w:rFonts w:ascii="PT Astra Serif" w:hAnsi="PT Astra Serif"/>
          <w:sz w:val="28"/>
          <w:szCs w:val="28"/>
        </w:rPr>
        <w:t>е</w:t>
      </w:r>
      <w:r w:rsidR="00203234">
        <w:rPr>
          <w:rFonts w:ascii="PT Astra Serif" w:hAnsi="PT Astra Serif"/>
          <w:sz w:val="28"/>
          <w:szCs w:val="28"/>
        </w:rPr>
        <w:t xml:space="preserve"> </w:t>
      </w:r>
      <w:r w:rsidR="000058F6">
        <w:rPr>
          <w:rFonts w:ascii="PT Astra Serif" w:hAnsi="PT Astra Serif"/>
          <w:sz w:val="28"/>
          <w:szCs w:val="28"/>
        </w:rPr>
        <w:t>двадцати четырех</w:t>
      </w:r>
      <w:r w:rsidR="00203234">
        <w:rPr>
          <w:rFonts w:ascii="PT Astra Serif" w:hAnsi="PT Astra Serif"/>
          <w:sz w:val="28"/>
          <w:szCs w:val="28"/>
        </w:rPr>
        <w:t xml:space="preserve"> месяцев.».</w:t>
      </w:r>
    </w:p>
    <w:p w:rsid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203234" w:rsidRDefault="00203234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2A418F" w:rsidRP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314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387"/>
      </w:tblGrid>
      <w:tr w:rsidR="00203234" w:rsidRPr="00EC2CF4" w:rsidTr="00095729">
        <w:tc>
          <w:tcPr>
            <w:tcW w:w="4927" w:type="dxa"/>
          </w:tcPr>
          <w:p w:rsidR="00203234" w:rsidRPr="00EC2CF4" w:rsidRDefault="00203234" w:rsidP="00203234">
            <w:pPr>
              <w:tabs>
                <w:tab w:val="left" w:pos="10206"/>
              </w:tabs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Pr="00EC2CF4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EC2CF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Д</w:t>
            </w:r>
            <w:r w:rsidRPr="00EC2CF4">
              <w:rPr>
                <w:rFonts w:ascii="PT Astra Serif" w:hAnsi="PT Astra Serif"/>
                <w:sz w:val="28"/>
                <w:szCs w:val="28"/>
              </w:rPr>
              <w:t>епартамента</w:t>
            </w:r>
          </w:p>
        </w:tc>
        <w:tc>
          <w:tcPr>
            <w:tcW w:w="5387" w:type="dxa"/>
          </w:tcPr>
          <w:p w:rsidR="00203234" w:rsidRPr="00EC2CF4" w:rsidRDefault="00203234" w:rsidP="00203234">
            <w:pPr>
              <w:tabs>
                <w:tab w:val="left" w:pos="10206"/>
              </w:tabs>
              <w:ind w:right="-108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EC2C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Pr="00EC2CF4">
              <w:rPr>
                <w:rFonts w:ascii="PT Astra Serif" w:hAnsi="PT Astra Serif"/>
                <w:sz w:val="28"/>
                <w:szCs w:val="28"/>
              </w:rPr>
              <w:t>.А. К</w:t>
            </w:r>
            <w:r>
              <w:rPr>
                <w:rFonts w:ascii="PT Astra Serif" w:hAnsi="PT Astra Serif"/>
                <w:sz w:val="28"/>
                <w:szCs w:val="28"/>
              </w:rPr>
              <w:t>уракина</w:t>
            </w:r>
          </w:p>
        </w:tc>
      </w:tr>
    </w:tbl>
    <w:p w:rsidR="003547B7" w:rsidRPr="002A418F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DF7D6F" w:rsidRPr="00453F67" w:rsidRDefault="00DF7D6F" w:rsidP="00203234">
      <w:pPr>
        <w:tabs>
          <w:tab w:val="left" w:pos="9214"/>
          <w:tab w:val="left" w:pos="9356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/>
          <w:szCs w:val="26"/>
          <w:vertAlign w:val="superscript"/>
        </w:rPr>
      </w:pPr>
    </w:p>
    <w:sectPr w:rsidR="00DF7D6F" w:rsidRPr="00453F67" w:rsidSect="00203234">
      <w:headerReference w:type="default" r:id="rId8"/>
      <w:pgSz w:w="11907" w:h="16840" w:code="9"/>
      <w:pgMar w:top="1134" w:right="567" w:bottom="1134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03E" w:rsidRDefault="003C003E">
      <w:r>
        <w:separator/>
      </w:r>
    </w:p>
  </w:endnote>
  <w:endnote w:type="continuationSeparator" w:id="0">
    <w:p w:rsidR="003C003E" w:rsidRDefault="003C0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03E" w:rsidRDefault="003C003E">
      <w:r>
        <w:separator/>
      </w:r>
    </w:p>
  </w:footnote>
  <w:footnote w:type="continuationSeparator" w:id="0">
    <w:p w:rsidR="003C003E" w:rsidRDefault="003C0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20D" w:rsidRDefault="002167C0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081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2D0C6F"/>
    <w:multiLevelType w:val="hybridMultilevel"/>
    <w:tmpl w:val="66BCDA7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7DD7641"/>
    <w:multiLevelType w:val="multilevel"/>
    <w:tmpl w:val="FC96D34C"/>
    <w:numStyleLink w:val="1"/>
  </w:abstractNum>
  <w:abstractNum w:abstractNumId="17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2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6">
    <w:nsid w:val="57B2148A"/>
    <w:multiLevelType w:val="multilevel"/>
    <w:tmpl w:val="FC96D34C"/>
    <w:numStyleLink w:val="1"/>
  </w:abstractNum>
  <w:abstractNum w:abstractNumId="27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4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5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6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CA2708"/>
    <w:multiLevelType w:val="hybridMultilevel"/>
    <w:tmpl w:val="13B0C930"/>
    <w:lvl w:ilvl="0" w:tplc="3280A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4"/>
  </w:num>
  <w:num w:numId="2">
    <w:abstractNumId w:val="1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5"/>
  </w:num>
  <w:num w:numId="12">
    <w:abstractNumId w:val="22"/>
  </w:num>
  <w:num w:numId="13">
    <w:abstractNumId w:val="34"/>
  </w:num>
  <w:num w:numId="14">
    <w:abstractNumId w:val="12"/>
  </w:num>
  <w:num w:numId="15">
    <w:abstractNumId w:val="33"/>
  </w:num>
  <w:num w:numId="16">
    <w:abstractNumId w:val="25"/>
  </w:num>
  <w:num w:numId="17">
    <w:abstractNumId w:val="18"/>
  </w:num>
  <w:num w:numId="18">
    <w:abstractNumId w:val="30"/>
  </w:num>
  <w:num w:numId="19">
    <w:abstractNumId w:val="9"/>
  </w:num>
  <w:num w:numId="20">
    <w:abstractNumId w:val="31"/>
  </w:num>
  <w:num w:numId="21">
    <w:abstractNumId w:val="21"/>
  </w:num>
  <w:num w:numId="22">
    <w:abstractNumId w:val="14"/>
  </w:num>
  <w:num w:numId="23">
    <w:abstractNumId w:val="28"/>
  </w:num>
  <w:num w:numId="24">
    <w:abstractNumId w:val="29"/>
  </w:num>
  <w:num w:numId="25">
    <w:abstractNumId w:val="13"/>
  </w:num>
  <w:num w:numId="26">
    <w:abstractNumId w:val="10"/>
  </w:num>
  <w:num w:numId="27">
    <w:abstractNumId w:val="19"/>
  </w:num>
  <w:num w:numId="28">
    <w:abstractNumId w:val="27"/>
  </w:num>
  <w:num w:numId="29">
    <w:abstractNumId w:val="20"/>
  </w:num>
  <w:num w:numId="30">
    <w:abstractNumId w:val="36"/>
  </w:num>
  <w:num w:numId="31">
    <w:abstractNumId w:val="32"/>
  </w:num>
  <w:num w:numId="32">
    <w:abstractNumId w:val="23"/>
  </w:num>
  <w:num w:numId="33">
    <w:abstractNumId w:val="17"/>
  </w:num>
  <w:num w:numId="34">
    <w:abstractNumId w:val="8"/>
  </w:num>
  <w:num w:numId="35">
    <w:abstractNumId w:val="26"/>
  </w:num>
  <w:num w:numId="36">
    <w:abstractNumId w:val="1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67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  <w:num w:numId="37">
    <w:abstractNumId w:val="11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0CC4"/>
    <w:rsid w:val="00001B6E"/>
    <w:rsid w:val="00002B7D"/>
    <w:rsid w:val="000058F6"/>
    <w:rsid w:val="00005E97"/>
    <w:rsid w:val="00025FE1"/>
    <w:rsid w:val="000317EA"/>
    <w:rsid w:val="000345FE"/>
    <w:rsid w:val="000410A5"/>
    <w:rsid w:val="00044810"/>
    <w:rsid w:val="00056A3C"/>
    <w:rsid w:val="0006096E"/>
    <w:rsid w:val="00064A38"/>
    <w:rsid w:val="00080F57"/>
    <w:rsid w:val="00082BBA"/>
    <w:rsid w:val="00084FC7"/>
    <w:rsid w:val="00086089"/>
    <w:rsid w:val="00087160"/>
    <w:rsid w:val="000873FC"/>
    <w:rsid w:val="000900CF"/>
    <w:rsid w:val="00092153"/>
    <w:rsid w:val="000937CF"/>
    <w:rsid w:val="00094C31"/>
    <w:rsid w:val="000A1A3A"/>
    <w:rsid w:val="000A32CF"/>
    <w:rsid w:val="000B05A6"/>
    <w:rsid w:val="000B20AD"/>
    <w:rsid w:val="000B278E"/>
    <w:rsid w:val="000C3FB8"/>
    <w:rsid w:val="000D4036"/>
    <w:rsid w:val="000D6C0E"/>
    <w:rsid w:val="000E33FA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0566A"/>
    <w:rsid w:val="00114A81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12E"/>
    <w:rsid w:val="001545DD"/>
    <w:rsid w:val="00155496"/>
    <w:rsid w:val="00155DAC"/>
    <w:rsid w:val="00157F91"/>
    <w:rsid w:val="00162720"/>
    <w:rsid w:val="001641E1"/>
    <w:rsid w:val="001651A8"/>
    <w:rsid w:val="001706A4"/>
    <w:rsid w:val="00170F20"/>
    <w:rsid w:val="00171E30"/>
    <w:rsid w:val="0017244B"/>
    <w:rsid w:val="0017297F"/>
    <w:rsid w:val="00183910"/>
    <w:rsid w:val="00183C43"/>
    <w:rsid w:val="001859B6"/>
    <w:rsid w:val="0019153C"/>
    <w:rsid w:val="00192190"/>
    <w:rsid w:val="0019354A"/>
    <w:rsid w:val="0019574E"/>
    <w:rsid w:val="001A25FC"/>
    <w:rsid w:val="001A5040"/>
    <w:rsid w:val="001B421C"/>
    <w:rsid w:val="001D2B12"/>
    <w:rsid w:val="001D35F7"/>
    <w:rsid w:val="001D6DC9"/>
    <w:rsid w:val="001E4EB6"/>
    <w:rsid w:val="001E6D4F"/>
    <w:rsid w:val="001F016C"/>
    <w:rsid w:val="001F07BD"/>
    <w:rsid w:val="001F76A5"/>
    <w:rsid w:val="001F7EEB"/>
    <w:rsid w:val="00200414"/>
    <w:rsid w:val="00201BA2"/>
    <w:rsid w:val="00203234"/>
    <w:rsid w:val="002033EF"/>
    <w:rsid w:val="00203C53"/>
    <w:rsid w:val="00206184"/>
    <w:rsid w:val="0021065C"/>
    <w:rsid w:val="0021115B"/>
    <w:rsid w:val="00214E3D"/>
    <w:rsid w:val="002167C0"/>
    <w:rsid w:val="002209CE"/>
    <w:rsid w:val="00225284"/>
    <w:rsid w:val="002339A3"/>
    <w:rsid w:val="00241363"/>
    <w:rsid w:val="00244C9D"/>
    <w:rsid w:val="00244D05"/>
    <w:rsid w:val="002450C5"/>
    <w:rsid w:val="00255930"/>
    <w:rsid w:val="002608F4"/>
    <w:rsid w:val="00264FB2"/>
    <w:rsid w:val="0026555A"/>
    <w:rsid w:val="002673E5"/>
    <w:rsid w:val="0027344C"/>
    <w:rsid w:val="0027603D"/>
    <w:rsid w:val="0027649A"/>
    <w:rsid w:val="00282633"/>
    <w:rsid w:val="00292C0A"/>
    <w:rsid w:val="0029340D"/>
    <w:rsid w:val="002935C4"/>
    <w:rsid w:val="002962E3"/>
    <w:rsid w:val="002A03D4"/>
    <w:rsid w:val="002A0FB5"/>
    <w:rsid w:val="002A1AEF"/>
    <w:rsid w:val="002A3AB5"/>
    <w:rsid w:val="002A418F"/>
    <w:rsid w:val="002B092E"/>
    <w:rsid w:val="002B2406"/>
    <w:rsid w:val="002B2929"/>
    <w:rsid w:val="002B794C"/>
    <w:rsid w:val="002C0658"/>
    <w:rsid w:val="002C13FB"/>
    <w:rsid w:val="002C5A8B"/>
    <w:rsid w:val="002C7E18"/>
    <w:rsid w:val="002D230F"/>
    <w:rsid w:val="002D46A6"/>
    <w:rsid w:val="002E40AA"/>
    <w:rsid w:val="002E6E90"/>
    <w:rsid w:val="002F1AF9"/>
    <w:rsid w:val="002F4EFE"/>
    <w:rsid w:val="00302C29"/>
    <w:rsid w:val="00305331"/>
    <w:rsid w:val="003112AA"/>
    <w:rsid w:val="00315BC4"/>
    <w:rsid w:val="003206C8"/>
    <w:rsid w:val="003208AC"/>
    <w:rsid w:val="00321D39"/>
    <w:rsid w:val="003312C5"/>
    <w:rsid w:val="003325AE"/>
    <w:rsid w:val="0033423B"/>
    <w:rsid w:val="00334C57"/>
    <w:rsid w:val="00342D95"/>
    <w:rsid w:val="0035029F"/>
    <w:rsid w:val="0035320B"/>
    <w:rsid w:val="003547B7"/>
    <w:rsid w:val="00356EAA"/>
    <w:rsid w:val="00357905"/>
    <w:rsid w:val="00362164"/>
    <w:rsid w:val="003808F4"/>
    <w:rsid w:val="003834C8"/>
    <w:rsid w:val="00385212"/>
    <w:rsid w:val="003863F8"/>
    <w:rsid w:val="003876C1"/>
    <w:rsid w:val="00390A93"/>
    <w:rsid w:val="003918F7"/>
    <w:rsid w:val="003918F8"/>
    <w:rsid w:val="00394FBA"/>
    <w:rsid w:val="003971A8"/>
    <w:rsid w:val="00397ED8"/>
    <w:rsid w:val="003A0042"/>
    <w:rsid w:val="003A32D1"/>
    <w:rsid w:val="003A43A1"/>
    <w:rsid w:val="003A547C"/>
    <w:rsid w:val="003A5799"/>
    <w:rsid w:val="003B023F"/>
    <w:rsid w:val="003B09F6"/>
    <w:rsid w:val="003B0FE7"/>
    <w:rsid w:val="003B49A2"/>
    <w:rsid w:val="003B5407"/>
    <w:rsid w:val="003C003E"/>
    <w:rsid w:val="003C1997"/>
    <w:rsid w:val="003C2961"/>
    <w:rsid w:val="003C60BF"/>
    <w:rsid w:val="003D6742"/>
    <w:rsid w:val="003E0754"/>
    <w:rsid w:val="003E44F7"/>
    <w:rsid w:val="003E6661"/>
    <w:rsid w:val="003E69A8"/>
    <w:rsid w:val="003E6EFF"/>
    <w:rsid w:val="003E6F7A"/>
    <w:rsid w:val="003E72AC"/>
    <w:rsid w:val="003F3882"/>
    <w:rsid w:val="003F66D9"/>
    <w:rsid w:val="00406197"/>
    <w:rsid w:val="004071A3"/>
    <w:rsid w:val="00412FD1"/>
    <w:rsid w:val="00414167"/>
    <w:rsid w:val="0041685F"/>
    <w:rsid w:val="00422876"/>
    <w:rsid w:val="00423A9B"/>
    <w:rsid w:val="00436194"/>
    <w:rsid w:val="004364BA"/>
    <w:rsid w:val="00440733"/>
    <w:rsid w:val="00440C75"/>
    <w:rsid w:val="004432BB"/>
    <w:rsid w:val="00445E32"/>
    <w:rsid w:val="00451463"/>
    <w:rsid w:val="00453F67"/>
    <w:rsid w:val="004600E3"/>
    <w:rsid w:val="00460E4E"/>
    <w:rsid w:val="004613EF"/>
    <w:rsid w:val="00462E1C"/>
    <w:rsid w:val="00473D15"/>
    <w:rsid w:val="00483818"/>
    <w:rsid w:val="004865F5"/>
    <w:rsid w:val="004871E5"/>
    <w:rsid w:val="00487CDF"/>
    <w:rsid w:val="00491CD9"/>
    <w:rsid w:val="00494CD8"/>
    <w:rsid w:val="00496121"/>
    <w:rsid w:val="00497494"/>
    <w:rsid w:val="004B47C3"/>
    <w:rsid w:val="004C0E82"/>
    <w:rsid w:val="004C43F7"/>
    <w:rsid w:val="004C59D9"/>
    <w:rsid w:val="004C5CE3"/>
    <w:rsid w:val="004C758C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19CE"/>
    <w:rsid w:val="00521A60"/>
    <w:rsid w:val="00522C3E"/>
    <w:rsid w:val="005238BF"/>
    <w:rsid w:val="00525655"/>
    <w:rsid w:val="00530133"/>
    <w:rsid w:val="005359DC"/>
    <w:rsid w:val="005378DF"/>
    <w:rsid w:val="005418FC"/>
    <w:rsid w:val="00542372"/>
    <w:rsid w:val="005435FA"/>
    <w:rsid w:val="005449B5"/>
    <w:rsid w:val="00547166"/>
    <w:rsid w:val="00550391"/>
    <w:rsid w:val="00551B0F"/>
    <w:rsid w:val="00552E3E"/>
    <w:rsid w:val="00557497"/>
    <w:rsid w:val="00557870"/>
    <w:rsid w:val="00557B44"/>
    <w:rsid w:val="0056216B"/>
    <w:rsid w:val="005629C7"/>
    <w:rsid w:val="005649A0"/>
    <w:rsid w:val="00570925"/>
    <w:rsid w:val="0057096B"/>
    <w:rsid w:val="00573794"/>
    <w:rsid w:val="00573C08"/>
    <w:rsid w:val="00575FCA"/>
    <w:rsid w:val="005809E9"/>
    <w:rsid w:val="005824E7"/>
    <w:rsid w:val="00586813"/>
    <w:rsid w:val="00590612"/>
    <w:rsid w:val="00591AC5"/>
    <w:rsid w:val="0059277D"/>
    <w:rsid w:val="00593C9C"/>
    <w:rsid w:val="005950E4"/>
    <w:rsid w:val="00595C49"/>
    <w:rsid w:val="005A1199"/>
    <w:rsid w:val="005A3DA3"/>
    <w:rsid w:val="005B5683"/>
    <w:rsid w:val="005C1146"/>
    <w:rsid w:val="005C16FA"/>
    <w:rsid w:val="005D2426"/>
    <w:rsid w:val="005D2A76"/>
    <w:rsid w:val="005D5042"/>
    <w:rsid w:val="005F700D"/>
    <w:rsid w:val="005F74A8"/>
    <w:rsid w:val="00601903"/>
    <w:rsid w:val="00602747"/>
    <w:rsid w:val="00607D8F"/>
    <w:rsid w:val="00611345"/>
    <w:rsid w:val="006211C6"/>
    <w:rsid w:val="00623534"/>
    <w:rsid w:val="0062366B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3C16"/>
    <w:rsid w:val="006662D5"/>
    <w:rsid w:val="00677016"/>
    <w:rsid w:val="006837BB"/>
    <w:rsid w:val="00690D90"/>
    <w:rsid w:val="006A0D30"/>
    <w:rsid w:val="006A25C4"/>
    <w:rsid w:val="006A53B6"/>
    <w:rsid w:val="006B0DEA"/>
    <w:rsid w:val="006C14CB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1BD6"/>
    <w:rsid w:val="006F38EA"/>
    <w:rsid w:val="006F5426"/>
    <w:rsid w:val="006F6927"/>
    <w:rsid w:val="006F6BF1"/>
    <w:rsid w:val="007023D9"/>
    <w:rsid w:val="00703E60"/>
    <w:rsid w:val="007111A9"/>
    <w:rsid w:val="00711D07"/>
    <w:rsid w:val="00724378"/>
    <w:rsid w:val="00725C98"/>
    <w:rsid w:val="00736C46"/>
    <w:rsid w:val="007374D0"/>
    <w:rsid w:val="00741878"/>
    <w:rsid w:val="0074199D"/>
    <w:rsid w:val="0074306B"/>
    <w:rsid w:val="00743A6F"/>
    <w:rsid w:val="0074553B"/>
    <w:rsid w:val="0074685F"/>
    <w:rsid w:val="007474FC"/>
    <w:rsid w:val="00762A4F"/>
    <w:rsid w:val="007772B0"/>
    <w:rsid w:val="0078070B"/>
    <w:rsid w:val="007810ED"/>
    <w:rsid w:val="00781D9F"/>
    <w:rsid w:val="00782E47"/>
    <w:rsid w:val="00791C89"/>
    <w:rsid w:val="00792D92"/>
    <w:rsid w:val="00793959"/>
    <w:rsid w:val="00793A6A"/>
    <w:rsid w:val="00795728"/>
    <w:rsid w:val="007967C8"/>
    <w:rsid w:val="007967F0"/>
    <w:rsid w:val="007968AB"/>
    <w:rsid w:val="007A1F92"/>
    <w:rsid w:val="007A689B"/>
    <w:rsid w:val="007A731C"/>
    <w:rsid w:val="007B1B10"/>
    <w:rsid w:val="007C0703"/>
    <w:rsid w:val="007C0B31"/>
    <w:rsid w:val="007D0B50"/>
    <w:rsid w:val="007D2C30"/>
    <w:rsid w:val="007D5FF4"/>
    <w:rsid w:val="007D6413"/>
    <w:rsid w:val="007E0D14"/>
    <w:rsid w:val="007E41C6"/>
    <w:rsid w:val="007F09C2"/>
    <w:rsid w:val="007F1D58"/>
    <w:rsid w:val="007F3854"/>
    <w:rsid w:val="007F4D1D"/>
    <w:rsid w:val="00804167"/>
    <w:rsid w:val="00810F12"/>
    <w:rsid w:val="00813D88"/>
    <w:rsid w:val="008158B1"/>
    <w:rsid w:val="00815AEB"/>
    <w:rsid w:val="00816A35"/>
    <w:rsid w:val="00817874"/>
    <w:rsid w:val="008228F3"/>
    <w:rsid w:val="00822D7E"/>
    <w:rsid w:val="008357B7"/>
    <w:rsid w:val="00835883"/>
    <w:rsid w:val="00842845"/>
    <w:rsid w:val="00846F50"/>
    <w:rsid w:val="008478A6"/>
    <w:rsid w:val="00850010"/>
    <w:rsid w:val="00861138"/>
    <w:rsid w:val="00864AEF"/>
    <w:rsid w:val="00865542"/>
    <w:rsid w:val="00866E29"/>
    <w:rsid w:val="00873F2D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D77B6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271AB"/>
    <w:rsid w:val="00932020"/>
    <w:rsid w:val="00932EFD"/>
    <w:rsid w:val="009423A8"/>
    <w:rsid w:val="00943F80"/>
    <w:rsid w:val="00946B42"/>
    <w:rsid w:val="009546C2"/>
    <w:rsid w:val="009557EC"/>
    <w:rsid w:val="00955DF4"/>
    <w:rsid w:val="00956902"/>
    <w:rsid w:val="00956909"/>
    <w:rsid w:val="009576FE"/>
    <w:rsid w:val="009611D1"/>
    <w:rsid w:val="00972192"/>
    <w:rsid w:val="00982365"/>
    <w:rsid w:val="0098612C"/>
    <w:rsid w:val="00986860"/>
    <w:rsid w:val="00987835"/>
    <w:rsid w:val="00992173"/>
    <w:rsid w:val="00995F6D"/>
    <w:rsid w:val="009971ED"/>
    <w:rsid w:val="009972CA"/>
    <w:rsid w:val="009A2DD9"/>
    <w:rsid w:val="009B1C48"/>
    <w:rsid w:val="009B6767"/>
    <w:rsid w:val="009B7978"/>
    <w:rsid w:val="009C0060"/>
    <w:rsid w:val="009C5BEC"/>
    <w:rsid w:val="009C5C0C"/>
    <w:rsid w:val="009D6EBE"/>
    <w:rsid w:val="009F5873"/>
    <w:rsid w:val="00A00616"/>
    <w:rsid w:val="00A01C23"/>
    <w:rsid w:val="00A035FD"/>
    <w:rsid w:val="00A104CC"/>
    <w:rsid w:val="00A12F5B"/>
    <w:rsid w:val="00A15B31"/>
    <w:rsid w:val="00A21DE4"/>
    <w:rsid w:val="00A227A4"/>
    <w:rsid w:val="00A24513"/>
    <w:rsid w:val="00A2686A"/>
    <w:rsid w:val="00A270D5"/>
    <w:rsid w:val="00A33DB6"/>
    <w:rsid w:val="00A35941"/>
    <w:rsid w:val="00A40E89"/>
    <w:rsid w:val="00A4239B"/>
    <w:rsid w:val="00A501F5"/>
    <w:rsid w:val="00A57451"/>
    <w:rsid w:val="00A64D0C"/>
    <w:rsid w:val="00A652F9"/>
    <w:rsid w:val="00A71211"/>
    <w:rsid w:val="00A84F7C"/>
    <w:rsid w:val="00A85AAE"/>
    <w:rsid w:val="00A86B3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A6728"/>
    <w:rsid w:val="00AB4938"/>
    <w:rsid w:val="00AC2FE3"/>
    <w:rsid w:val="00AC3B16"/>
    <w:rsid w:val="00AD1057"/>
    <w:rsid w:val="00AD1330"/>
    <w:rsid w:val="00AD224F"/>
    <w:rsid w:val="00AD44AC"/>
    <w:rsid w:val="00AE0897"/>
    <w:rsid w:val="00AE3C37"/>
    <w:rsid w:val="00AE5F47"/>
    <w:rsid w:val="00AF2586"/>
    <w:rsid w:val="00AF7AC3"/>
    <w:rsid w:val="00B06DA3"/>
    <w:rsid w:val="00B0799A"/>
    <w:rsid w:val="00B12B1B"/>
    <w:rsid w:val="00B13145"/>
    <w:rsid w:val="00B13CF1"/>
    <w:rsid w:val="00B245D7"/>
    <w:rsid w:val="00B2617C"/>
    <w:rsid w:val="00B2772D"/>
    <w:rsid w:val="00B33909"/>
    <w:rsid w:val="00B345B7"/>
    <w:rsid w:val="00B37F99"/>
    <w:rsid w:val="00B42369"/>
    <w:rsid w:val="00B457CE"/>
    <w:rsid w:val="00B4717F"/>
    <w:rsid w:val="00B5167D"/>
    <w:rsid w:val="00B51C0C"/>
    <w:rsid w:val="00B51FFF"/>
    <w:rsid w:val="00B53C36"/>
    <w:rsid w:val="00B568F9"/>
    <w:rsid w:val="00B61212"/>
    <w:rsid w:val="00B6396D"/>
    <w:rsid w:val="00B67631"/>
    <w:rsid w:val="00B717C3"/>
    <w:rsid w:val="00B727D4"/>
    <w:rsid w:val="00B75344"/>
    <w:rsid w:val="00B75482"/>
    <w:rsid w:val="00B800C2"/>
    <w:rsid w:val="00B809BB"/>
    <w:rsid w:val="00B840F4"/>
    <w:rsid w:val="00B901D5"/>
    <w:rsid w:val="00B91A87"/>
    <w:rsid w:val="00BA749F"/>
    <w:rsid w:val="00BB1BCF"/>
    <w:rsid w:val="00BB32C5"/>
    <w:rsid w:val="00BB53F9"/>
    <w:rsid w:val="00BC0614"/>
    <w:rsid w:val="00BC4C11"/>
    <w:rsid w:val="00BC5591"/>
    <w:rsid w:val="00BC62C6"/>
    <w:rsid w:val="00BD045C"/>
    <w:rsid w:val="00BD7B25"/>
    <w:rsid w:val="00BE2BA7"/>
    <w:rsid w:val="00BE4B58"/>
    <w:rsid w:val="00BF1468"/>
    <w:rsid w:val="00BF2F74"/>
    <w:rsid w:val="00BF4C94"/>
    <w:rsid w:val="00BF60FC"/>
    <w:rsid w:val="00C07A67"/>
    <w:rsid w:val="00C122E9"/>
    <w:rsid w:val="00C12796"/>
    <w:rsid w:val="00C17B64"/>
    <w:rsid w:val="00C20B53"/>
    <w:rsid w:val="00C20C9B"/>
    <w:rsid w:val="00C2284E"/>
    <w:rsid w:val="00C24A2C"/>
    <w:rsid w:val="00C351E3"/>
    <w:rsid w:val="00C377E1"/>
    <w:rsid w:val="00C42B2E"/>
    <w:rsid w:val="00C42DDE"/>
    <w:rsid w:val="00C43183"/>
    <w:rsid w:val="00C5738A"/>
    <w:rsid w:val="00C61B4D"/>
    <w:rsid w:val="00C62BA7"/>
    <w:rsid w:val="00C642CF"/>
    <w:rsid w:val="00C65A48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EA1"/>
    <w:rsid w:val="00CB1AF0"/>
    <w:rsid w:val="00CB1BE5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D4A6B"/>
    <w:rsid w:val="00CE5A99"/>
    <w:rsid w:val="00CF0265"/>
    <w:rsid w:val="00CF0E19"/>
    <w:rsid w:val="00CF3FFC"/>
    <w:rsid w:val="00CF462A"/>
    <w:rsid w:val="00D06651"/>
    <w:rsid w:val="00D1564F"/>
    <w:rsid w:val="00D214F6"/>
    <w:rsid w:val="00D22FDA"/>
    <w:rsid w:val="00D2451F"/>
    <w:rsid w:val="00D246B9"/>
    <w:rsid w:val="00D27570"/>
    <w:rsid w:val="00D27C03"/>
    <w:rsid w:val="00D337EB"/>
    <w:rsid w:val="00D40B4A"/>
    <w:rsid w:val="00D41A03"/>
    <w:rsid w:val="00D453C1"/>
    <w:rsid w:val="00D502AB"/>
    <w:rsid w:val="00D508AA"/>
    <w:rsid w:val="00D53B24"/>
    <w:rsid w:val="00D54E82"/>
    <w:rsid w:val="00D61717"/>
    <w:rsid w:val="00D70A00"/>
    <w:rsid w:val="00D779B4"/>
    <w:rsid w:val="00D8491D"/>
    <w:rsid w:val="00D8536C"/>
    <w:rsid w:val="00D90A95"/>
    <w:rsid w:val="00D92055"/>
    <w:rsid w:val="00D9262D"/>
    <w:rsid w:val="00DA0A62"/>
    <w:rsid w:val="00DA0EC5"/>
    <w:rsid w:val="00DC3985"/>
    <w:rsid w:val="00DC5D74"/>
    <w:rsid w:val="00DD0459"/>
    <w:rsid w:val="00DD0B5A"/>
    <w:rsid w:val="00DD290E"/>
    <w:rsid w:val="00DE081C"/>
    <w:rsid w:val="00DF31C7"/>
    <w:rsid w:val="00DF40E3"/>
    <w:rsid w:val="00DF7D6F"/>
    <w:rsid w:val="00E0020D"/>
    <w:rsid w:val="00E00F6A"/>
    <w:rsid w:val="00E02157"/>
    <w:rsid w:val="00E05F37"/>
    <w:rsid w:val="00E069F1"/>
    <w:rsid w:val="00E1351D"/>
    <w:rsid w:val="00E17A3A"/>
    <w:rsid w:val="00E21237"/>
    <w:rsid w:val="00E249B8"/>
    <w:rsid w:val="00E2635B"/>
    <w:rsid w:val="00E3123D"/>
    <w:rsid w:val="00E36B55"/>
    <w:rsid w:val="00E4324C"/>
    <w:rsid w:val="00E44C38"/>
    <w:rsid w:val="00E455FA"/>
    <w:rsid w:val="00E60925"/>
    <w:rsid w:val="00E67CE1"/>
    <w:rsid w:val="00E7088B"/>
    <w:rsid w:val="00E709F7"/>
    <w:rsid w:val="00E70C70"/>
    <w:rsid w:val="00E711FF"/>
    <w:rsid w:val="00E71D6D"/>
    <w:rsid w:val="00E7510E"/>
    <w:rsid w:val="00E76959"/>
    <w:rsid w:val="00E81D6C"/>
    <w:rsid w:val="00E82345"/>
    <w:rsid w:val="00E86FF8"/>
    <w:rsid w:val="00EA3743"/>
    <w:rsid w:val="00EB07FB"/>
    <w:rsid w:val="00EB15E1"/>
    <w:rsid w:val="00EC6EBA"/>
    <w:rsid w:val="00EE196B"/>
    <w:rsid w:val="00EE4AE1"/>
    <w:rsid w:val="00EE5ADE"/>
    <w:rsid w:val="00EE75EB"/>
    <w:rsid w:val="00EE7814"/>
    <w:rsid w:val="00EE7CC4"/>
    <w:rsid w:val="00EF06C4"/>
    <w:rsid w:val="00EF0E8E"/>
    <w:rsid w:val="00EF1779"/>
    <w:rsid w:val="00EF52FA"/>
    <w:rsid w:val="00EF572A"/>
    <w:rsid w:val="00EF64BE"/>
    <w:rsid w:val="00EF6655"/>
    <w:rsid w:val="00EF66ED"/>
    <w:rsid w:val="00EF7210"/>
    <w:rsid w:val="00F0237C"/>
    <w:rsid w:val="00F103D4"/>
    <w:rsid w:val="00F1248C"/>
    <w:rsid w:val="00F20097"/>
    <w:rsid w:val="00F2022B"/>
    <w:rsid w:val="00F30207"/>
    <w:rsid w:val="00F30970"/>
    <w:rsid w:val="00F311B6"/>
    <w:rsid w:val="00F3297A"/>
    <w:rsid w:val="00F32F1E"/>
    <w:rsid w:val="00F3557F"/>
    <w:rsid w:val="00F36A59"/>
    <w:rsid w:val="00F40F32"/>
    <w:rsid w:val="00F4738C"/>
    <w:rsid w:val="00F5076D"/>
    <w:rsid w:val="00F51ACD"/>
    <w:rsid w:val="00F54168"/>
    <w:rsid w:val="00F665DA"/>
    <w:rsid w:val="00F66F91"/>
    <w:rsid w:val="00F71735"/>
    <w:rsid w:val="00F73633"/>
    <w:rsid w:val="00F80A9A"/>
    <w:rsid w:val="00F82F79"/>
    <w:rsid w:val="00F8519D"/>
    <w:rsid w:val="00F85D4D"/>
    <w:rsid w:val="00F86B18"/>
    <w:rsid w:val="00F91784"/>
    <w:rsid w:val="00F91AAF"/>
    <w:rsid w:val="00F976D8"/>
    <w:rsid w:val="00FA39BB"/>
    <w:rsid w:val="00FB2791"/>
    <w:rsid w:val="00FB3ADB"/>
    <w:rsid w:val="00FD0168"/>
    <w:rsid w:val="00FD22A6"/>
    <w:rsid w:val="00FD2B5D"/>
    <w:rsid w:val="00FD380B"/>
    <w:rsid w:val="00FD58FA"/>
    <w:rsid w:val="00FE2F06"/>
    <w:rsid w:val="00FE4F9F"/>
    <w:rsid w:val="00FE7647"/>
    <w:rsid w:val="00FE77A9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2780EA-3E4B-48EC-9BD4-D7EF7C1A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D6F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352D3-8C30-468C-A38A-7EE54B8F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882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Монгуш Саяна Адар-ооловна</cp:lastModifiedBy>
  <cp:revision>8</cp:revision>
  <cp:lastPrinted>2026-03-24T02:50:00Z</cp:lastPrinted>
  <dcterms:created xsi:type="dcterms:W3CDTF">2026-03-24T02:30:00Z</dcterms:created>
  <dcterms:modified xsi:type="dcterms:W3CDTF">2026-03-31T10:17:00Z</dcterms:modified>
</cp:coreProperties>
</file>