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ЗДРАВООХРАНЕНИЯ </w:t>
      </w: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C133F6" w:rsidRDefault="002D230F" w:rsidP="002D230F">
      <w:pPr>
        <w:pStyle w:val="a4"/>
        <w:spacing w:before="240" w:after="480"/>
        <w:ind w:firstLine="0"/>
        <w:rPr>
          <w:rFonts w:ascii="PT Astra Serif" w:hAnsi="PT Astra Serif"/>
          <w:spacing w:val="20"/>
          <w:szCs w:val="28"/>
        </w:rPr>
      </w:pPr>
      <w:r w:rsidRPr="00C133F6">
        <w:rPr>
          <w:rFonts w:ascii="PT Astra Serif" w:hAnsi="PT Astra Serif"/>
          <w:spacing w:val="20"/>
          <w:szCs w:val="28"/>
        </w:rPr>
        <w:t>распоряжение</w:t>
      </w:r>
    </w:p>
    <w:p w:rsidR="003551BF" w:rsidRPr="002E272C" w:rsidRDefault="00FE6C39" w:rsidP="003551BF">
      <w:pPr>
        <w:pStyle w:val="2"/>
        <w:tabs>
          <w:tab w:val="left" w:pos="5441"/>
          <w:tab w:val="left" w:pos="8222"/>
          <w:tab w:val="left" w:pos="8878"/>
        </w:tabs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18.05.2026</w:t>
      </w:r>
      <w:r w:rsidR="003551BF">
        <w:rPr>
          <w:rFonts w:ascii="PT Astra Serif" w:hAnsi="PT Astra Serif"/>
          <w:szCs w:val="26"/>
        </w:rPr>
        <w:t xml:space="preserve">                                                                                                 </w:t>
      </w:r>
      <w:r>
        <w:rPr>
          <w:rFonts w:ascii="PT Astra Serif" w:hAnsi="PT Astra Serif"/>
          <w:szCs w:val="26"/>
        </w:rPr>
        <w:t xml:space="preserve">         </w:t>
      </w:r>
      <w:bookmarkStart w:id="0" w:name="_GoBack"/>
      <w:bookmarkEnd w:id="0"/>
      <w:r w:rsidR="002E272C">
        <w:rPr>
          <w:rFonts w:ascii="PT Astra Serif" w:hAnsi="PT Astra Serif"/>
          <w:szCs w:val="26"/>
        </w:rPr>
        <w:t xml:space="preserve">             </w:t>
      </w:r>
      <w:r w:rsidR="003551BF">
        <w:rPr>
          <w:rFonts w:ascii="PT Astra Serif" w:hAnsi="PT Astra Serif"/>
          <w:szCs w:val="26"/>
        </w:rPr>
        <w:t xml:space="preserve"> </w:t>
      </w:r>
      <w:r w:rsidR="005A1199" w:rsidRPr="00FE6C39">
        <w:rPr>
          <w:rFonts w:ascii="PT Astra Serif" w:hAnsi="PT Astra Serif"/>
          <w:szCs w:val="26"/>
        </w:rPr>
        <w:t>№</w:t>
      </w:r>
      <w:r>
        <w:rPr>
          <w:rFonts w:ascii="PT Astra Serif" w:hAnsi="PT Astra Serif"/>
          <w:szCs w:val="26"/>
        </w:rPr>
        <w:t xml:space="preserve"> </w:t>
      </w:r>
      <w:r w:rsidRPr="00FE6C39">
        <w:rPr>
          <w:rFonts w:ascii="PT Astra Serif" w:hAnsi="PT Astra Serif"/>
          <w:szCs w:val="26"/>
        </w:rPr>
        <w:t>554</w:t>
      </w:r>
      <w:r w:rsidR="002E272C">
        <w:rPr>
          <w:rFonts w:ascii="PT Astra Serif" w:hAnsi="PT Astra Serif"/>
          <w:szCs w:val="26"/>
        </w:rPr>
        <w:t>/</w:t>
      </w:r>
      <w:r>
        <w:rPr>
          <w:rFonts w:ascii="PT Astra Serif" w:hAnsi="PT Astra Serif"/>
          <w:szCs w:val="26"/>
        </w:rPr>
        <w:t>168</w:t>
      </w:r>
    </w:p>
    <w:p w:rsidR="007D6413" w:rsidRPr="00AA6728" w:rsidRDefault="003551BF" w:rsidP="003551BF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          </w:t>
      </w:r>
    </w:p>
    <w:p w:rsidR="00793A6A" w:rsidRPr="002A418F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О внесении изменени</w:t>
      </w:r>
      <w:r w:rsidR="00F40F32" w:rsidRPr="002A418F">
        <w:rPr>
          <w:rFonts w:ascii="PT Astra Serif" w:hAnsi="PT Astra Serif"/>
          <w:sz w:val="28"/>
          <w:szCs w:val="28"/>
        </w:rPr>
        <w:t>й</w:t>
      </w:r>
      <w:r w:rsidRPr="002A418F">
        <w:rPr>
          <w:rFonts w:ascii="PT Astra Serif" w:hAnsi="PT Astra Serif"/>
          <w:sz w:val="28"/>
          <w:szCs w:val="28"/>
        </w:rPr>
        <w:t xml:space="preserve"> в </w:t>
      </w:r>
      <w:r w:rsidR="005A3DA3" w:rsidRPr="002A418F">
        <w:rPr>
          <w:rFonts w:ascii="PT Astra Serif" w:hAnsi="PT Astra Serif"/>
          <w:sz w:val="28"/>
          <w:szCs w:val="28"/>
        </w:rPr>
        <w:t xml:space="preserve">совместное </w:t>
      </w:r>
      <w:r w:rsidRPr="002A418F">
        <w:rPr>
          <w:rFonts w:ascii="PT Astra Serif" w:hAnsi="PT Astra Serif"/>
          <w:sz w:val="28"/>
          <w:szCs w:val="28"/>
        </w:rPr>
        <w:t xml:space="preserve">распоряжение </w:t>
      </w:r>
    </w:p>
    <w:p w:rsidR="00192190" w:rsidRPr="002A418F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Департамента социальной защиты населения Томской области</w:t>
      </w:r>
      <w:r w:rsidR="005A3DA3" w:rsidRPr="002A418F">
        <w:rPr>
          <w:rFonts w:ascii="PT Astra Serif" w:hAnsi="PT Astra Serif"/>
          <w:sz w:val="28"/>
          <w:szCs w:val="28"/>
        </w:rPr>
        <w:t xml:space="preserve"> и Департамента здравоохранения Томской области</w:t>
      </w:r>
      <w:r w:rsidRPr="002A418F">
        <w:rPr>
          <w:rFonts w:ascii="PT Astra Serif" w:hAnsi="PT Astra Serif"/>
          <w:sz w:val="28"/>
          <w:szCs w:val="28"/>
        </w:rPr>
        <w:t xml:space="preserve"> от </w:t>
      </w:r>
      <w:r w:rsidR="005A3DA3" w:rsidRPr="002A418F">
        <w:rPr>
          <w:rFonts w:ascii="PT Astra Serif" w:hAnsi="PT Astra Serif"/>
          <w:sz w:val="28"/>
          <w:szCs w:val="28"/>
        </w:rPr>
        <w:t>24</w:t>
      </w:r>
      <w:r w:rsidRPr="002A418F">
        <w:rPr>
          <w:rFonts w:ascii="PT Astra Serif" w:hAnsi="PT Astra Serif"/>
          <w:sz w:val="28"/>
          <w:szCs w:val="28"/>
        </w:rPr>
        <w:t>.0</w:t>
      </w:r>
      <w:r w:rsidR="005A3DA3" w:rsidRPr="002A418F">
        <w:rPr>
          <w:rFonts w:ascii="PT Astra Serif" w:hAnsi="PT Astra Serif"/>
          <w:sz w:val="28"/>
          <w:szCs w:val="28"/>
        </w:rPr>
        <w:t>6</w:t>
      </w:r>
      <w:r w:rsidRPr="002A418F">
        <w:rPr>
          <w:rFonts w:ascii="PT Astra Serif" w:hAnsi="PT Astra Serif"/>
          <w:sz w:val="28"/>
          <w:szCs w:val="28"/>
        </w:rPr>
        <w:t>.20</w:t>
      </w:r>
      <w:r w:rsidR="00B345B7" w:rsidRPr="002A418F">
        <w:rPr>
          <w:rFonts w:ascii="PT Astra Serif" w:hAnsi="PT Astra Serif"/>
          <w:sz w:val="28"/>
          <w:szCs w:val="28"/>
        </w:rPr>
        <w:t>2</w:t>
      </w:r>
      <w:r w:rsidR="005A3DA3" w:rsidRPr="002A418F">
        <w:rPr>
          <w:rFonts w:ascii="PT Astra Serif" w:hAnsi="PT Astra Serif"/>
          <w:sz w:val="28"/>
          <w:szCs w:val="28"/>
        </w:rPr>
        <w:t>2</w:t>
      </w:r>
      <w:r w:rsidR="00B345B7" w:rsidRPr="002A418F">
        <w:rPr>
          <w:rFonts w:ascii="PT Astra Serif" w:hAnsi="PT Astra Serif"/>
          <w:sz w:val="28"/>
          <w:szCs w:val="28"/>
        </w:rPr>
        <w:t xml:space="preserve"> № </w:t>
      </w:r>
      <w:r w:rsidR="005A3DA3" w:rsidRPr="002A418F">
        <w:rPr>
          <w:rFonts w:ascii="PT Astra Serif" w:hAnsi="PT Astra Serif"/>
          <w:sz w:val="28"/>
          <w:szCs w:val="28"/>
        </w:rPr>
        <w:t>28</w:t>
      </w:r>
      <w:r w:rsidR="00B345B7" w:rsidRPr="002A418F">
        <w:rPr>
          <w:rFonts w:ascii="PT Astra Serif" w:hAnsi="PT Astra Serif"/>
          <w:sz w:val="28"/>
          <w:szCs w:val="28"/>
        </w:rPr>
        <w:t>9</w:t>
      </w:r>
      <w:r w:rsidR="005A3DA3" w:rsidRPr="002A418F">
        <w:rPr>
          <w:rFonts w:ascii="PT Astra Serif" w:hAnsi="PT Astra Serif"/>
          <w:sz w:val="28"/>
          <w:szCs w:val="28"/>
        </w:rPr>
        <w:t>/668</w:t>
      </w:r>
    </w:p>
    <w:p w:rsidR="00AA6728" w:rsidRPr="003547B7" w:rsidRDefault="00AA6728" w:rsidP="00192190">
      <w:pPr>
        <w:ind w:firstLine="0"/>
        <w:jc w:val="both"/>
        <w:rPr>
          <w:rFonts w:ascii="PT Astra Serif" w:hAnsi="PT Astra Serif"/>
          <w:szCs w:val="26"/>
        </w:rPr>
      </w:pPr>
    </w:p>
    <w:p w:rsidR="00BA749F" w:rsidRPr="002A418F" w:rsidRDefault="00B53C36" w:rsidP="00B53C36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Внести в совместное распоряжение Департамента социальной защиты населения Томской области и Департамента здравоохранени</w:t>
      </w:r>
      <w:r w:rsidR="002A418F">
        <w:rPr>
          <w:rFonts w:ascii="PT Astra Serif" w:hAnsi="PT Astra Serif"/>
          <w:sz w:val="28"/>
          <w:szCs w:val="28"/>
        </w:rPr>
        <w:t xml:space="preserve">я Томской области от 24.06.2022 </w:t>
      </w:r>
      <w:r w:rsidR="003C2961" w:rsidRPr="002A418F">
        <w:rPr>
          <w:rFonts w:ascii="PT Astra Serif" w:hAnsi="PT Astra Serif"/>
          <w:sz w:val="28"/>
          <w:szCs w:val="28"/>
        </w:rPr>
        <w:t xml:space="preserve">№ </w:t>
      </w:r>
      <w:r w:rsidRPr="002A418F">
        <w:rPr>
          <w:rFonts w:ascii="PT Astra Serif" w:hAnsi="PT Astra Serif"/>
          <w:sz w:val="28"/>
          <w:szCs w:val="28"/>
        </w:rPr>
        <w:t>289/668 «Об утверждении Порядка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форме» следующие изменения</w:t>
      </w:r>
      <w:r w:rsidR="00BA749F" w:rsidRPr="002A418F">
        <w:rPr>
          <w:rFonts w:ascii="PT Astra Serif" w:hAnsi="PT Astra Serif"/>
          <w:sz w:val="28"/>
          <w:szCs w:val="28"/>
        </w:rPr>
        <w:t>:</w:t>
      </w:r>
    </w:p>
    <w:p w:rsidR="00C42DDE" w:rsidRPr="002A418F" w:rsidRDefault="00B53C36" w:rsidP="00F20097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в Порядке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форме, утвержденном указанным распоряжением:</w:t>
      </w:r>
    </w:p>
    <w:p w:rsidR="0062366B" w:rsidRPr="0062366B" w:rsidRDefault="00521A60" w:rsidP="0062366B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1</w:t>
      </w:r>
      <w:r w:rsidR="00C42DDE" w:rsidRPr="002A418F">
        <w:rPr>
          <w:rFonts w:ascii="PT Astra Serif" w:hAnsi="PT Astra Serif"/>
          <w:sz w:val="28"/>
          <w:szCs w:val="28"/>
        </w:rPr>
        <w:t xml:space="preserve">) </w:t>
      </w:r>
      <w:r w:rsidR="003654C2">
        <w:rPr>
          <w:rFonts w:ascii="PT Astra Serif" w:hAnsi="PT Astra Serif"/>
          <w:sz w:val="28"/>
          <w:szCs w:val="28"/>
        </w:rPr>
        <w:t xml:space="preserve">подпункт 9) </w:t>
      </w:r>
      <w:r w:rsidR="00E4324C">
        <w:rPr>
          <w:rFonts w:ascii="PT Astra Serif" w:hAnsi="PT Astra Serif"/>
          <w:sz w:val="28"/>
          <w:szCs w:val="28"/>
        </w:rPr>
        <w:t>пункт</w:t>
      </w:r>
      <w:r w:rsidR="003654C2">
        <w:rPr>
          <w:rFonts w:ascii="PT Astra Serif" w:hAnsi="PT Astra Serif"/>
          <w:sz w:val="28"/>
          <w:szCs w:val="28"/>
        </w:rPr>
        <w:t>а</w:t>
      </w:r>
      <w:r w:rsidR="00E4324C">
        <w:rPr>
          <w:rFonts w:ascii="PT Astra Serif" w:hAnsi="PT Astra Serif"/>
          <w:sz w:val="28"/>
          <w:szCs w:val="28"/>
        </w:rPr>
        <w:t xml:space="preserve"> </w:t>
      </w:r>
      <w:r w:rsidR="0062366B" w:rsidRPr="0062366B">
        <w:rPr>
          <w:rFonts w:ascii="PT Astra Serif" w:hAnsi="PT Astra Serif"/>
          <w:sz w:val="28"/>
          <w:szCs w:val="28"/>
        </w:rPr>
        <w:t xml:space="preserve">7 </w:t>
      </w:r>
      <w:r w:rsidR="003654C2">
        <w:rPr>
          <w:rFonts w:ascii="PT Astra Serif" w:hAnsi="PT Astra Serif"/>
          <w:sz w:val="28"/>
          <w:szCs w:val="28"/>
        </w:rPr>
        <w:t>изложить в следующей редакции</w:t>
      </w:r>
      <w:r w:rsidR="0062366B" w:rsidRPr="0062366B">
        <w:rPr>
          <w:rFonts w:ascii="PT Astra Serif" w:hAnsi="PT Astra Serif"/>
          <w:sz w:val="28"/>
          <w:szCs w:val="28"/>
        </w:rPr>
        <w:t>:</w:t>
      </w:r>
    </w:p>
    <w:p w:rsidR="002A418F" w:rsidRPr="006A0D30" w:rsidRDefault="0062366B" w:rsidP="003654C2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62366B">
        <w:rPr>
          <w:rFonts w:ascii="PT Astra Serif" w:hAnsi="PT Astra Serif"/>
          <w:sz w:val="28"/>
          <w:szCs w:val="28"/>
        </w:rPr>
        <w:t>«</w:t>
      </w:r>
      <w:r w:rsidR="002B3B58">
        <w:rPr>
          <w:rFonts w:ascii="PT Astra Serif" w:hAnsi="PT Astra Serif"/>
          <w:sz w:val="28"/>
          <w:szCs w:val="28"/>
        </w:rPr>
        <w:t>9</w:t>
      </w:r>
      <w:r w:rsidR="003654C2">
        <w:rPr>
          <w:rFonts w:ascii="PT Astra Serif" w:hAnsi="PT Astra Serif"/>
          <w:sz w:val="28"/>
          <w:szCs w:val="28"/>
        </w:rPr>
        <w:t xml:space="preserve">) доставка лицам 65 лет и </w:t>
      </w:r>
      <w:r w:rsidR="00C13098">
        <w:rPr>
          <w:rFonts w:ascii="PT Astra Serif" w:hAnsi="PT Astra Serif"/>
          <w:sz w:val="28"/>
          <w:szCs w:val="28"/>
        </w:rPr>
        <w:t xml:space="preserve">старше </w:t>
      </w:r>
      <w:r w:rsidR="00C13098" w:rsidRPr="00C13098">
        <w:rPr>
          <w:rFonts w:ascii="PT Astra Serif" w:hAnsi="PT Astra Serif"/>
          <w:sz w:val="28"/>
          <w:szCs w:val="28"/>
        </w:rPr>
        <w:t xml:space="preserve">и </w:t>
      </w:r>
      <w:r w:rsidR="00C13098">
        <w:rPr>
          <w:rFonts w:ascii="PT Astra Serif" w:hAnsi="PT Astra Serif"/>
          <w:sz w:val="28"/>
          <w:szCs w:val="28"/>
        </w:rPr>
        <w:t>инвалидам</w:t>
      </w:r>
      <w:r w:rsidR="00DB251D">
        <w:rPr>
          <w:rFonts w:ascii="PT Astra Serif" w:hAnsi="PT Astra Serif"/>
          <w:sz w:val="28"/>
          <w:szCs w:val="28"/>
        </w:rPr>
        <w:t>, находящимся на социальном обслуживании на дому,</w:t>
      </w:r>
      <w:r w:rsidR="00C13098">
        <w:rPr>
          <w:rFonts w:ascii="PT Astra Serif" w:hAnsi="PT Astra Serif"/>
          <w:sz w:val="28"/>
          <w:szCs w:val="28"/>
        </w:rPr>
        <w:t xml:space="preserve"> лекарственных средств, </w:t>
      </w:r>
      <w:r w:rsidR="00C13098" w:rsidRPr="00C13098">
        <w:rPr>
          <w:rFonts w:ascii="PT Astra Serif" w:hAnsi="PT Astra Serif"/>
          <w:sz w:val="28"/>
          <w:szCs w:val="28"/>
        </w:rPr>
        <w:t>медицинских изделий</w:t>
      </w:r>
      <w:r w:rsidR="00C13098">
        <w:rPr>
          <w:rFonts w:ascii="PT Astra Serif" w:hAnsi="PT Astra Serif"/>
          <w:sz w:val="28"/>
          <w:szCs w:val="28"/>
        </w:rPr>
        <w:t xml:space="preserve">, </w:t>
      </w:r>
      <w:r w:rsidR="003654C2" w:rsidRPr="003654C2">
        <w:rPr>
          <w:rFonts w:ascii="PT Astra Serif" w:hAnsi="PT Astra Serif"/>
          <w:sz w:val="28"/>
          <w:szCs w:val="28"/>
        </w:rPr>
        <w:t>продуктов питания и предметов первой необходимости.</w:t>
      </w:r>
      <w:r w:rsidR="00615669">
        <w:rPr>
          <w:rFonts w:ascii="PT Astra Serif" w:hAnsi="PT Astra Serif"/>
          <w:sz w:val="28"/>
          <w:szCs w:val="28"/>
        </w:rPr>
        <w:t>»;</w:t>
      </w:r>
    </w:p>
    <w:p w:rsidR="006A0D30" w:rsidRPr="006A0D30" w:rsidRDefault="006A0D30" w:rsidP="006A0D30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6A0D30">
        <w:rPr>
          <w:rFonts w:ascii="PT Astra Serif" w:hAnsi="PT Astra Serif"/>
          <w:sz w:val="28"/>
          <w:szCs w:val="28"/>
        </w:rPr>
        <w:t xml:space="preserve">) </w:t>
      </w:r>
      <w:r w:rsidR="002B3B58">
        <w:rPr>
          <w:rFonts w:ascii="PT Astra Serif" w:hAnsi="PT Astra Serif"/>
          <w:sz w:val="28"/>
          <w:szCs w:val="28"/>
        </w:rPr>
        <w:t xml:space="preserve">абзац третий </w:t>
      </w:r>
      <w:r w:rsidRPr="006A0D30">
        <w:rPr>
          <w:rFonts w:ascii="PT Astra Serif" w:hAnsi="PT Astra Serif"/>
          <w:sz w:val="28"/>
          <w:szCs w:val="28"/>
        </w:rPr>
        <w:t>пункт</w:t>
      </w:r>
      <w:r w:rsidR="002B3B58">
        <w:rPr>
          <w:rFonts w:ascii="PT Astra Serif" w:hAnsi="PT Astra Serif"/>
          <w:sz w:val="28"/>
          <w:szCs w:val="28"/>
        </w:rPr>
        <w:t>а</w:t>
      </w:r>
      <w:r w:rsidRPr="006A0D30">
        <w:rPr>
          <w:rFonts w:ascii="PT Astra Serif" w:hAnsi="PT Astra Serif"/>
          <w:sz w:val="28"/>
          <w:szCs w:val="28"/>
        </w:rPr>
        <w:t xml:space="preserve"> 23 изложить в следующей редакции:</w:t>
      </w:r>
    </w:p>
    <w:p w:rsidR="006A0D30" w:rsidRDefault="002B3B58" w:rsidP="002B3B58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6A0D30" w:rsidRPr="006A0D30">
        <w:rPr>
          <w:rFonts w:ascii="PT Astra Serif" w:hAnsi="PT Astra Serif"/>
          <w:sz w:val="28"/>
          <w:szCs w:val="28"/>
        </w:rPr>
        <w:t>Доставка, предусмотренная подпунктом 9) пункта 7 настоящего Порядка, фиксируется в Акте оказанных услуг по доставке лицам 65 лет и старше и инвалидам</w:t>
      </w:r>
      <w:r w:rsidR="00DB251D">
        <w:rPr>
          <w:rFonts w:ascii="PT Astra Serif" w:hAnsi="PT Astra Serif"/>
          <w:sz w:val="28"/>
          <w:szCs w:val="28"/>
        </w:rPr>
        <w:t xml:space="preserve">, находящимся на социальном обслуживании на дому, </w:t>
      </w:r>
      <w:r w:rsidR="00D46290" w:rsidRPr="00D46290">
        <w:rPr>
          <w:rFonts w:ascii="PT Astra Serif" w:hAnsi="PT Astra Serif"/>
          <w:sz w:val="28"/>
          <w:szCs w:val="28"/>
        </w:rPr>
        <w:t>лекарственных средств, медицинских изделий, продуктов питания и предметов первой необходимости</w:t>
      </w:r>
      <w:r w:rsidR="006A0D30" w:rsidRPr="006A0D30">
        <w:rPr>
          <w:rFonts w:ascii="PT Astra Serif" w:hAnsi="PT Astra Serif"/>
          <w:sz w:val="28"/>
          <w:szCs w:val="28"/>
        </w:rPr>
        <w:t xml:space="preserve"> по форме согласно приложению № 7 к настоящему Порядку.»;</w:t>
      </w:r>
    </w:p>
    <w:p w:rsidR="006A0D30" w:rsidRPr="006A0D30" w:rsidRDefault="006A0D30" w:rsidP="006A0D30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D46290">
        <w:rPr>
          <w:rFonts w:ascii="PT Astra Serif" w:hAnsi="PT Astra Serif"/>
          <w:sz w:val="28"/>
          <w:szCs w:val="28"/>
        </w:rPr>
        <w:t xml:space="preserve">) </w:t>
      </w:r>
      <w:r w:rsidRPr="006A0D30">
        <w:rPr>
          <w:rFonts w:ascii="PT Astra Serif" w:hAnsi="PT Astra Serif"/>
          <w:sz w:val="28"/>
          <w:szCs w:val="28"/>
        </w:rPr>
        <w:t xml:space="preserve">приложение № </w:t>
      </w:r>
      <w:r w:rsidR="00D46290">
        <w:rPr>
          <w:rFonts w:ascii="PT Astra Serif" w:hAnsi="PT Astra Serif"/>
          <w:sz w:val="28"/>
          <w:szCs w:val="28"/>
        </w:rPr>
        <w:t>7</w:t>
      </w:r>
      <w:r w:rsidRPr="006A0D30">
        <w:rPr>
          <w:rFonts w:ascii="PT Astra Serif" w:hAnsi="PT Astra Serif"/>
          <w:sz w:val="28"/>
          <w:szCs w:val="28"/>
        </w:rPr>
        <w:t xml:space="preserve"> изложить в новой редакции согласно приложению к настоящему распоряжению.</w:t>
      </w:r>
    </w:p>
    <w:p w:rsid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2A418F" w:rsidRP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12"/>
        <w:gridCol w:w="4384"/>
      </w:tblGrid>
      <w:tr w:rsidR="002A418F" w:rsidRPr="002A418F" w:rsidTr="00943F80">
        <w:trPr>
          <w:trHeight w:val="70"/>
        </w:trPr>
        <w:tc>
          <w:tcPr>
            <w:tcW w:w="5812" w:type="dxa"/>
          </w:tcPr>
          <w:p w:rsidR="002A418F" w:rsidRPr="002A418F" w:rsidRDefault="006A0D30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 xml:space="preserve">ачальник Департамента </w:t>
            </w:r>
          </w:p>
          <w:p w:rsid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 xml:space="preserve">социальной защиты населения </w:t>
            </w:r>
          </w:p>
          <w:p w:rsidR="002A418F" w:rsidRP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Томской области</w:t>
            </w:r>
          </w:p>
          <w:p w:rsidR="002A418F" w:rsidRP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943F80" w:rsidRDefault="002A418F" w:rsidP="00D4629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__________________</w:t>
            </w:r>
            <w:r w:rsidR="00D46290">
              <w:rPr>
                <w:rFonts w:ascii="PT Astra Serif" w:hAnsi="PT Astra Serif"/>
                <w:sz w:val="28"/>
                <w:szCs w:val="28"/>
              </w:rPr>
              <w:t>О</w:t>
            </w:r>
            <w:r w:rsidRPr="002A418F">
              <w:rPr>
                <w:rFonts w:ascii="PT Astra Serif" w:hAnsi="PT Astra Serif"/>
                <w:sz w:val="28"/>
                <w:szCs w:val="28"/>
              </w:rPr>
              <w:t>.</w:t>
            </w:r>
            <w:r w:rsidR="00D46290">
              <w:rPr>
                <w:rFonts w:ascii="PT Astra Serif" w:hAnsi="PT Astra Serif"/>
                <w:sz w:val="28"/>
                <w:szCs w:val="28"/>
              </w:rPr>
              <w:t>Н</w:t>
            </w:r>
            <w:r w:rsidRPr="002A418F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D46290">
              <w:rPr>
                <w:rFonts w:ascii="PT Astra Serif" w:hAnsi="PT Astra Serif"/>
                <w:sz w:val="28"/>
                <w:szCs w:val="28"/>
              </w:rPr>
              <w:t>Назаревич</w:t>
            </w:r>
          </w:p>
        </w:tc>
        <w:tc>
          <w:tcPr>
            <w:tcW w:w="4384" w:type="dxa"/>
          </w:tcPr>
          <w:p w:rsidR="002A418F" w:rsidRPr="002A418F" w:rsidRDefault="00956909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 xml:space="preserve"> Департамента </w:t>
            </w: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здравоохранения Томской области</w:t>
            </w:r>
          </w:p>
          <w:p w:rsid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2A418F" w:rsidRDefault="002A418F" w:rsidP="00956909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__________</w:t>
            </w:r>
            <w:r w:rsidR="00956909">
              <w:rPr>
                <w:rFonts w:ascii="PT Astra Serif" w:hAnsi="PT Astra Serif"/>
                <w:sz w:val="28"/>
                <w:szCs w:val="28"/>
              </w:rPr>
              <w:t>______Ю</w:t>
            </w:r>
            <w:r w:rsidRPr="002A418F">
              <w:rPr>
                <w:rFonts w:ascii="PT Astra Serif" w:hAnsi="PT Astra Serif"/>
                <w:sz w:val="28"/>
                <w:szCs w:val="28"/>
              </w:rPr>
              <w:t xml:space="preserve">.О. </w:t>
            </w:r>
            <w:r w:rsidR="00956909">
              <w:rPr>
                <w:rFonts w:ascii="PT Astra Serif" w:hAnsi="PT Astra Serif"/>
                <w:sz w:val="28"/>
                <w:szCs w:val="28"/>
              </w:rPr>
              <w:t>Воробьев</w:t>
            </w:r>
          </w:p>
        </w:tc>
      </w:tr>
    </w:tbl>
    <w:p w:rsidR="00C43183" w:rsidRPr="003547B7" w:rsidRDefault="00C43183" w:rsidP="00087160">
      <w:pPr>
        <w:tabs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  <w:sectPr w:rsidR="00C43183" w:rsidRPr="003547B7" w:rsidSect="00BC4C11">
          <w:headerReference w:type="default" r:id="rId8"/>
          <w:type w:val="continuous"/>
          <w:pgSz w:w="11907" w:h="16840" w:code="9"/>
          <w:pgMar w:top="1134" w:right="567" w:bottom="1134" w:left="1134" w:header="720" w:footer="567" w:gutter="0"/>
          <w:pgNumType w:start="1"/>
          <w:cols w:space="720"/>
          <w:titlePg/>
          <w:docGrid w:linePitch="354"/>
        </w:sectPr>
      </w:pPr>
    </w:p>
    <w:p w:rsidR="00C43183" w:rsidRDefault="00C43183" w:rsidP="00C43183">
      <w:pPr>
        <w:tabs>
          <w:tab w:val="left" w:pos="9214"/>
          <w:tab w:val="left" w:pos="9356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Ind w:w="9322" w:type="dxa"/>
        <w:tblLook w:val="04A0" w:firstRow="1" w:lastRow="0" w:firstColumn="1" w:lastColumn="0" w:noHBand="0" w:noVBand="1"/>
      </w:tblPr>
      <w:tblGrid>
        <w:gridCol w:w="5464"/>
      </w:tblGrid>
      <w:tr w:rsidR="00C43183" w:rsidRPr="00390A93" w:rsidTr="00C377E1">
        <w:tc>
          <w:tcPr>
            <w:tcW w:w="5464" w:type="dxa"/>
          </w:tcPr>
          <w:p w:rsidR="00E2635B" w:rsidRPr="00390A93" w:rsidRDefault="002E40AA" w:rsidP="00E2635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</w:p>
          <w:p w:rsidR="00C43183" w:rsidRPr="00390A93" w:rsidRDefault="00E2635B" w:rsidP="00D93CF6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90A93">
              <w:rPr>
                <w:rFonts w:ascii="PT Astra Serif" w:hAnsi="PT Astra Serif"/>
                <w:sz w:val="28"/>
                <w:szCs w:val="28"/>
              </w:rPr>
              <w:t xml:space="preserve">к совместному распоряжению Департамента социальной защиты населения Томской области и Департамента здравоохранения Томской области </w:t>
            </w:r>
          </w:p>
          <w:p w:rsidR="00086089" w:rsidRPr="00390A93" w:rsidRDefault="00086089" w:rsidP="00086089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90A93">
              <w:rPr>
                <w:rFonts w:ascii="PT Astra Serif" w:hAnsi="PT Astra Serif"/>
                <w:sz w:val="28"/>
                <w:szCs w:val="28"/>
              </w:rPr>
              <w:t>от                        №</w:t>
            </w:r>
          </w:p>
        </w:tc>
      </w:tr>
      <w:tr w:rsidR="00E2635B" w:rsidRPr="00390A93" w:rsidTr="00C377E1">
        <w:tc>
          <w:tcPr>
            <w:tcW w:w="5464" w:type="dxa"/>
          </w:tcPr>
          <w:p w:rsidR="00E2635B" w:rsidRPr="00607D8F" w:rsidRDefault="00E2635B" w:rsidP="006F38EA">
            <w:pPr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C43183" w:rsidRPr="00607D8F" w:rsidRDefault="00453F67" w:rsidP="00453F67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 xml:space="preserve">     Форма</w:t>
      </w:r>
    </w:p>
    <w:p w:rsidR="003654C2" w:rsidRPr="006851CD" w:rsidRDefault="003654C2" w:rsidP="003654C2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6851CD">
        <w:rPr>
          <w:rFonts w:ascii="PT Astra Serif" w:hAnsi="PT Astra Serif"/>
          <w:color w:val="000000"/>
          <w:szCs w:val="26"/>
        </w:rPr>
        <w:t xml:space="preserve">Акт </w:t>
      </w:r>
    </w:p>
    <w:p w:rsidR="00DB251D" w:rsidRDefault="003654C2" w:rsidP="003654C2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DB251D">
        <w:rPr>
          <w:rFonts w:ascii="PT Astra Serif" w:hAnsi="PT Astra Serif"/>
          <w:color w:val="000000"/>
          <w:szCs w:val="26"/>
        </w:rPr>
        <w:t>оказанных услуг по доставке лицам 65 лет и старше и инвалидам</w:t>
      </w:r>
      <w:r w:rsidR="00DB251D" w:rsidRPr="00DB251D">
        <w:rPr>
          <w:rFonts w:ascii="PT Astra Serif" w:hAnsi="PT Astra Serif"/>
          <w:color w:val="000000"/>
          <w:szCs w:val="26"/>
        </w:rPr>
        <w:t xml:space="preserve">, </w:t>
      </w:r>
      <w:r w:rsidR="00DB251D" w:rsidRPr="00DB251D">
        <w:rPr>
          <w:rFonts w:ascii="PT Astra Serif" w:hAnsi="PT Astra Serif"/>
          <w:szCs w:val="26"/>
        </w:rPr>
        <w:t>находящимся на социальном обслуживании на дому,</w:t>
      </w:r>
      <w:r w:rsidRPr="00DB251D">
        <w:rPr>
          <w:rFonts w:ascii="PT Astra Serif" w:hAnsi="PT Astra Serif"/>
          <w:color w:val="000000"/>
          <w:szCs w:val="26"/>
        </w:rPr>
        <w:t xml:space="preserve"> </w:t>
      </w:r>
    </w:p>
    <w:p w:rsidR="003654C2" w:rsidRPr="00DB251D" w:rsidRDefault="00D46290" w:rsidP="00DB251D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DB251D">
        <w:rPr>
          <w:rFonts w:ascii="PT Astra Serif" w:hAnsi="PT Astra Serif"/>
          <w:color w:val="000000"/>
          <w:szCs w:val="26"/>
        </w:rPr>
        <w:t xml:space="preserve">лекарственных средств, медицинских изделий, продуктов питания и предметов первой необходимости </w:t>
      </w:r>
      <w:r w:rsidR="003654C2" w:rsidRPr="00DB251D">
        <w:rPr>
          <w:rFonts w:ascii="PT Astra Serif" w:hAnsi="PT Astra Serif"/>
          <w:color w:val="000000"/>
          <w:szCs w:val="26"/>
        </w:rPr>
        <w:t>________________________________________________________________________________________________</w:t>
      </w:r>
    </w:p>
    <w:p w:rsidR="003654C2" w:rsidRPr="006851CD" w:rsidRDefault="003654C2" w:rsidP="003654C2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 w:rsidRPr="006851CD">
        <w:rPr>
          <w:rFonts w:ascii="PT Astra Serif" w:hAnsi="PT Astra Serif"/>
          <w:color w:val="000000"/>
          <w:szCs w:val="26"/>
          <w:vertAlign w:val="superscript"/>
        </w:rPr>
        <w:t>(наименование уполномоченной организации социального обслуживания)</w:t>
      </w:r>
    </w:p>
    <w:p w:rsidR="003654C2" w:rsidRPr="006851CD" w:rsidRDefault="003654C2" w:rsidP="003654C2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6851CD">
        <w:rPr>
          <w:rFonts w:ascii="PT Astra Serif" w:hAnsi="PT Astra Serif"/>
          <w:szCs w:val="26"/>
        </w:rPr>
        <w:t xml:space="preserve">от </w:t>
      </w:r>
      <w:r w:rsidR="005D00D7" w:rsidRPr="005D00D7">
        <w:rPr>
          <w:rFonts w:ascii="PT Astra Serif" w:hAnsi="PT Astra Serif"/>
          <w:szCs w:val="26"/>
        </w:rPr>
        <w:t>___</w:t>
      </w:r>
      <w:r w:rsidRPr="006851CD">
        <w:rPr>
          <w:rFonts w:ascii="PT Astra Serif" w:hAnsi="PT Astra Serif"/>
          <w:szCs w:val="26"/>
        </w:rPr>
        <w:t>.___.20____г.</w:t>
      </w:r>
    </w:p>
    <w:p w:rsidR="003654C2" w:rsidRPr="006851CD" w:rsidRDefault="003654C2" w:rsidP="003654C2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2361"/>
        <w:gridCol w:w="1662"/>
        <w:gridCol w:w="2485"/>
        <w:gridCol w:w="2248"/>
        <w:gridCol w:w="2221"/>
        <w:gridCol w:w="3458"/>
      </w:tblGrid>
      <w:tr w:rsidR="00673CE5" w:rsidRPr="006851CD" w:rsidTr="00673CE5">
        <w:trPr>
          <w:trHeight w:val="355"/>
        </w:trPr>
        <w:tc>
          <w:tcPr>
            <w:tcW w:w="229" w:type="pct"/>
            <w:vMerge w:val="restar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>№ п/п</w:t>
            </w:r>
          </w:p>
        </w:tc>
        <w:tc>
          <w:tcPr>
            <w:tcW w:w="2150" w:type="pct"/>
            <w:gridSpan w:val="3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>Сведения о лице, 65 лет и старше, инвалиде</w:t>
            </w:r>
          </w:p>
        </w:tc>
        <w:tc>
          <w:tcPr>
            <w:tcW w:w="743" w:type="pct"/>
            <w:vMerge w:val="restart"/>
            <w:vAlign w:val="center"/>
          </w:tcPr>
          <w:p w:rsidR="00673CE5" w:rsidRDefault="00673CE5" w:rsidP="00673C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Вид услуги</w:t>
            </w:r>
            <w:r w:rsidRPr="006851CD">
              <w:rPr>
                <w:rFonts w:ascii="PT Astra Serif" w:hAnsi="PT Astra Serif"/>
                <w:color w:val="000000"/>
                <w:szCs w:val="26"/>
              </w:rPr>
              <w:t xml:space="preserve"> (</w:t>
            </w:r>
            <w:r>
              <w:rPr>
                <w:rFonts w:ascii="PT Astra Serif" w:hAnsi="PT Astra Serif"/>
                <w:color w:val="000000"/>
                <w:szCs w:val="26"/>
              </w:rPr>
              <w:t>доставка: лекарственных средств;</w:t>
            </w:r>
            <w:r w:rsidRPr="00D46290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</w:p>
          <w:p w:rsidR="00673CE5" w:rsidRPr="006851CD" w:rsidRDefault="00673CE5" w:rsidP="00673C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медицинских изделий; </w:t>
            </w:r>
            <w:r w:rsidRPr="00D46290">
              <w:rPr>
                <w:rFonts w:ascii="PT Astra Serif" w:hAnsi="PT Astra Serif"/>
                <w:color w:val="000000"/>
                <w:szCs w:val="26"/>
              </w:rPr>
              <w:t>продуктов питания</w:t>
            </w:r>
            <w:r>
              <w:rPr>
                <w:rFonts w:ascii="PT Astra Serif" w:hAnsi="PT Astra Serif"/>
                <w:color w:val="000000"/>
                <w:szCs w:val="26"/>
              </w:rPr>
              <w:t>;</w:t>
            </w:r>
            <w:r w:rsidRPr="00D46290">
              <w:rPr>
                <w:rFonts w:ascii="PT Astra Serif" w:hAnsi="PT Astra Serif"/>
                <w:color w:val="000000"/>
                <w:szCs w:val="26"/>
              </w:rPr>
              <w:t xml:space="preserve"> предметов первой необходимости</w:t>
            </w:r>
            <w:r w:rsidRPr="006851CD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  <w:tc>
          <w:tcPr>
            <w:tcW w:w="734" w:type="pct"/>
            <w:vMerge w:val="restart"/>
            <w:vAlign w:val="center"/>
          </w:tcPr>
          <w:p w:rsidR="00673CE5" w:rsidRDefault="00673CE5" w:rsidP="00673C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 xml:space="preserve">Дата </w:t>
            </w:r>
          </w:p>
          <w:p w:rsidR="00673CE5" w:rsidRPr="006851CD" w:rsidRDefault="00673CE5" w:rsidP="00673C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 xml:space="preserve">доставки </w:t>
            </w:r>
          </w:p>
        </w:tc>
        <w:tc>
          <w:tcPr>
            <w:tcW w:w="1143" w:type="pct"/>
            <w:vMerge w:val="restart"/>
            <w:vAlign w:val="center"/>
          </w:tcPr>
          <w:p w:rsidR="00673CE5" w:rsidRPr="006851CD" w:rsidRDefault="00673CE5" w:rsidP="00673C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 xml:space="preserve">Подпись лица 65 лет и старше, инвалида, которому </w:t>
            </w:r>
            <w:r>
              <w:rPr>
                <w:rFonts w:ascii="PT Astra Serif" w:hAnsi="PT Astra Serif"/>
                <w:color w:val="000000"/>
                <w:szCs w:val="26"/>
              </w:rPr>
              <w:t>оказана услуга доставки</w:t>
            </w:r>
          </w:p>
        </w:tc>
      </w:tr>
      <w:tr w:rsidR="00673CE5" w:rsidRPr="006851CD" w:rsidTr="00673CE5">
        <w:trPr>
          <w:trHeight w:val="852"/>
        </w:trPr>
        <w:tc>
          <w:tcPr>
            <w:tcW w:w="229" w:type="pct"/>
            <w:vMerge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780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 xml:space="preserve">фамилия, имя, отчество </w:t>
            </w:r>
          </w:p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>(при наличии)</w:t>
            </w:r>
          </w:p>
        </w:tc>
        <w:tc>
          <w:tcPr>
            <w:tcW w:w="549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>Год рождения (возраст)</w:t>
            </w:r>
          </w:p>
        </w:tc>
        <w:tc>
          <w:tcPr>
            <w:tcW w:w="821" w:type="pct"/>
          </w:tcPr>
          <w:p w:rsidR="00673CE5" w:rsidRPr="006851CD" w:rsidRDefault="00673CE5" w:rsidP="003B1682">
            <w:pPr>
              <w:ind w:firstLine="0"/>
            </w:pPr>
          </w:p>
          <w:p w:rsidR="00673CE5" w:rsidRPr="006851CD" w:rsidRDefault="00673CE5" w:rsidP="003B1682">
            <w:pPr>
              <w:ind w:firstLine="0"/>
              <w:jc w:val="center"/>
            </w:pPr>
            <w:r w:rsidRPr="006851CD">
              <w:t>Адрес</w:t>
            </w:r>
          </w:p>
          <w:p w:rsidR="00673CE5" w:rsidRPr="006851CD" w:rsidRDefault="00673CE5" w:rsidP="003B1682">
            <w:pPr>
              <w:ind w:firstLine="0"/>
              <w:jc w:val="center"/>
            </w:pPr>
            <w:r w:rsidRPr="006851CD">
              <w:t>проживания</w:t>
            </w:r>
          </w:p>
        </w:tc>
        <w:tc>
          <w:tcPr>
            <w:tcW w:w="743" w:type="pct"/>
            <w:vMerge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734" w:type="pct"/>
            <w:vMerge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143" w:type="pct"/>
            <w:vMerge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73CE5" w:rsidRPr="006851CD" w:rsidTr="00673CE5">
        <w:tc>
          <w:tcPr>
            <w:tcW w:w="229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>1</w:t>
            </w:r>
          </w:p>
        </w:tc>
        <w:tc>
          <w:tcPr>
            <w:tcW w:w="780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>2</w:t>
            </w:r>
          </w:p>
        </w:tc>
        <w:tc>
          <w:tcPr>
            <w:tcW w:w="549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>3</w:t>
            </w:r>
          </w:p>
        </w:tc>
        <w:tc>
          <w:tcPr>
            <w:tcW w:w="821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>4</w:t>
            </w:r>
          </w:p>
        </w:tc>
        <w:tc>
          <w:tcPr>
            <w:tcW w:w="743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851CD">
              <w:rPr>
                <w:rFonts w:ascii="PT Astra Serif" w:hAnsi="PT Astra Serif"/>
                <w:color w:val="000000"/>
                <w:szCs w:val="26"/>
              </w:rPr>
              <w:t>5</w:t>
            </w:r>
          </w:p>
        </w:tc>
        <w:tc>
          <w:tcPr>
            <w:tcW w:w="734" w:type="pct"/>
            <w:vAlign w:val="center"/>
          </w:tcPr>
          <w:p w:rsidR="00673CE5" w:rsidRPr="006851CD" w:rsidRDefault="001974AC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6</w:t>
            </w:r>
          </w:p>
        </w:tc>
        <w:tc>
          <w:tcPr>
            <w:tcW w:w="1143" w:type="pct"/>
            <w:vAlign w:val="center"/>
          </w:tcPr>
          <w:p w:rsidR="00673CE5" w:rsidRPr="006851CD" w:rsidRDefault="001974AC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7</w:t>
            </w:r>
          </w:p>
        </w:tc>
      </w:tr>
      <w:tr w:rsidR="00673CE5" w:rsidRPr="006851CD" w:rsidTr="00673CE5">
        <w:tc>
          <w:tcPr>
            <w:tcW w:w="229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780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549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821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734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143" w:type="pct"/>
            <w:vAlign w:val="center"/>
          </w:tcPr>
          <w:p w:rsidR="00673CE5" w:rsidRPr="006851CD" w:rsidRDefault="00673CE5" w:rsidP="003B168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</w:tr>
    </w:tbl>
    <w:p w:rsidR="003654C2" w:rsidRPr="006851CD" w:rsidRDefault="003654C2" w:rsidP="003654C2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3654C2" w:rsidRPr="006851CD" w:rsidRDefault="003654C2" w:rsidP="003654C2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6851CD">
        <w:rPr>
          <w:rFonts w:ascii="PT Astra Serif" w:hAnsi="PT Astra Serif"/>
          <w:color w:val="000000"/>
          <w:szCs w:val="26"/>
        </w:rPr>
        <w:t>Ответственный сотрудник организации социального обслуживания: ________________________________________________________________________________________________________________</w:t>
      </w:r>
    </w:p>
    <w:p w:rsidR="00DF7D6F" w:rsidRPr="00453F67" w:rsidRDefault="00673CE5" w:rsidP="00673CE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>
        <w:rPr>
          <w:rFonts w:ascii="PT Astra Serif" w:hAnsi="PT Astra Serif"/>
          <w:color w:val="000000"/>
          <w:szCs w:val="26"/>
          <w:vertAlign w:val="superscript"/>
        </w:rPr>
        <w:t>(должность, ФИО, подпись)</w:t>
      </w:r>
    </w:p>
    <w:sectPr w:rsidR="00DF7D6F" w:rsidRPr="00453F67" w:rsidSect="002E40AA">
      <w:pgSz w:w="16840" w:h="11907" w:orient="landscape" w:code="9"/>
      <w:pgMar w:top="1134" w:right="567" w:bottom="1134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A6B" w:rsidRDefault="00CD4A6B">
      <w:r>
        <w:separator/>
      </w:r>
    </w:p>
  </w:endnote>
  <w:endnote w:type="continuationSeparator" w:id="0">
    <w:p w:rsidR="00CD4A6B" w:rsidRDefault="00CD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A6B" w:rsidRDefault="00CD4A6B">
      <w:r>
        <w:separator/>
      </w:r>
    </w:p>
  </w:footnote>
  <w:footnote w:type="continuationSeparator" w:id="0">
    <w:p w:rsidR="00CD4A6B" w:rsidRDefault="00CD4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20D" w:rsidRDefault="002167C0" w:rsidP="004D3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51BF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2D0C6F"/>
    <w:multiLevelType w:val="hybridMultilevel"/>
    <w:tmpl w:val="66BCDA7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7DD7641"/>
    <w:multiLevelType w:val="multilevel"/>
    <w:tmpl w:val="FC96D34C"/>
    <w:numStyleLink w:val="1"/>
  </w:abstractNum>
  <w:abstractNum w:abstractNumId="17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2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6">
    <w:nsid w:val="57B2148A"/>
    <w:multiLevelType w:val="multilevel"/>
    <w:tmpl w:val="FC96D34C"/>
    <w:numStyleLink w:val="1"/>
  </w:abstractNum>
  <w:abstractNum w:abstractNumId="27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4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5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6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CA2708"/>
    <w:multiLevelType w:val="hybridMultilevel"/>
    <w:tmpl w:val="13B0C930"/>
    <w:lvl w:ilvl="0" w:tplc="3280AF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4"/>
  </w:num>
  <w:num w:numId="2">
    <w:abstractNumId w:val="1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35"/>
  </w:num>
  <w:num w:numId="12">
    <w:abstractNumId w:val="22"/>
  </w:num>
  <w:num w:numId="13">
    <w:abstractNumId w:val="34"/>
  </w:num>
  <w:num w:numId="14">
    <w:abstractNumId w:val="12"/>
  </w:num>
  <w:num w:numId="15">
    <w:abstractNumId w:val="33"/>
  </w:num>
  <w:num w:numId="16">
    <w:abstractNumId w:val="25"/>
  </w:num>
  <w:num w:numId="17">
    <w:abstractNumId w:val="18"/>
  </w:num>
  <w:num w:numId="18">
    <w:abstractNumId w:val="30"/>
  </w:num>
  <w:num w:numId="19">
    <w:abstractNumId w:val="9"/>
  </w:num>
  <w:num w:numId="20">
    <w:abstractNumId w:val="31"/>
  </w:num>
  <w:num w:numId="21">
    <w:abstractNumId w:val="21"/>
  </w:num>
  <w:num w:numId="22">
    <w:abstractNumId w:val="14"/>
  </w:num>
  <w:num w:numId="23">
    <w:abstractNumId w:val="28"/>
  </w:num>
  <w:num w:numId="24">
    <w:abstractNumId w:val="29"/>
  </w:num>
  <w:num w:numId="25">
    <w:abstractNumId w:val="13"/>
  </w:num>
  <w:num w:numId="26">
    <w:abstractNumId w:val="10"/>
  </w:num>
  <w:num w:numId="27">
    <w:abstractNumId w:val="19"/>
  </w:num>
  <w:num w:numId="28">
    <w:abstractNumId w:val="27"/>
  </w:num>
  <w:num w:numId="29">
    <w:abstractNumId w:val="20"/>
  </w:num>
  <w:num w:numId="30">
    <w:abstractNumId w:val="36"/>
  </w:num>
  <w:num w:numId="31">
    <w:abstractNumId w:val="32"/>
  </w:num>
  <w:num w:numId="32">
    <w:abstractNumId w:val="23"/>
  </w:num>
  <w:num w:numId="33">
    <w:abstractNumId w:val="17"/>
  </w:num>
  <w:num w:numId="34">
    <w:abstractNumId w:val="8"/>
  </w:num>
  <w:num w:numId="35">
    <w:abstractNumId w:val="26"/>
  </w:num>
  <w:num w:numId="36">
    <w:abstractNumId w:val="1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67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600" w:hanging="360"/>
        </w:pPr>
        <w:rPr>
          <w:rFonts w:hint="default"/>
        </w:rPr>
      </w:lvl>
    </w:lvlOverride>
  </w:num>
  <w:num w:numId="37">
    <w:abstractNumId w:val="11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0CC4"/>
    <w:rsid w:val="00001B6E"/>
    <w:rsid w:val="00002B7D"/>
    <w:rsid w:val="00005E97"/>
    <w:rsid w:val="00025FE1"/>
    <w:rsid w:val="000317EA"/>
    <w:rsid w:val="000345FE"/>
    <w:rsid w:val="000410A5"/>
    <w:rsid w:val="00044810"/>
    <w:rsid w:val="00056A3C"/>
    <w:rsid w:val="0006096E"/>
    <w:rsid w:val="00064A38"/>
    <w:rsid w:val="00080F57"/>
    <w:rsid w:val="00082BBA"/>
    <w:rsid w:val="00084FC7"/>
    <w:rsid w:val="00086089"/>
    <w:rsid w:val="00087160"/>
    <w:rsid w:val="000873FC"/>
    <w:rsid w:val="000900CF"/>
    <w:rsid w:val="00092153"/>
    <w:rsid w:val="000937CF"/>
    <w:rsid w:val="00094C31"/>
    <w:rsid w:val="000A1A3A"/>
    <w:rsid w:val="000A32CF"/>
    <w:rsid w:val="000B05A6"/>
    <w:rsid w:val="000B20AD"/>
    <w:rsid w:val="000B278E"/>
    <w:rsid w:val="000C3FB8"/>
    <w:rsid w:val="000D4036"/>
    <w:rsid w:val="000D6C0E"/>
    <w:rsid w:val="000E443E"/>
    <w:rsid w:val="000E4E22"/>
    <w:rsid w:val="000F2047"/>
    <w:rsid w:val="000F41B8"/>
    <w:rsid w:val="000F45FA"/>
    <w:rsid w:val="000F7079"/>
    <w:rsid w:val="00101193"/>
    <w:rsid w:val="00102875"/>
    <w:rsid w:val="00104064"/>
    <w:rsid w:val="0010566A"/>
    <w:rsid w:val="00114A81"/>
    <w:rsid w:val="00116445"/>
    <w:rsid w:val="00117698"/>
    <w:rsid w:val="00117F0D"/>
    <w:rsid w:val="001231E9"/>
    <w:rsid w:val="001361B2"/>
    <w:rsid w:val="00136761"/>
    <w:rsid w:val="00142B4B"/>
    <w:rsid w:val="001455DC"/>
    <w:rsid w:val="00153109"/>
    <w:rsid w:val="0015412E"/>
    <w:rsid w:val="001545DD"/>
    <w:rsid w:val="00155496"/>
    <w:rsid w:val="00155DAC"/>
    <w:rsid w:val="00157F91"/>
    <w:rsid w:val="00162720"/>
    <w:rsid w:val="001641E1"/>
    <w:rsid w:val="001651A8"/>
    <w:rsid w:val="001706A4"/>
    <w:rsid w:val="00170F20"/>
    <w:rsid w:val="00171E30"/>
    <w:rsid w:val="0017244B"/>
    <w:rsid w:val="0017297F"/>
    <w:rsid w:val="00183910"/>
    <w:rsid w:val="00183C43"/>
    <w:rsid w:val="001859B6"/>
    <w:rsid w:val="0019153C"/>
    <w:rsid w:val="00192190"/>
    <w:rsid w:val="0019354A"/>
    <w:rsid w:val="0019574E"/>
    <w:rsid w:val="001974AC"/>
    <w:rsid w:val="001A25FC"/>
    <w:rsid w:val="001A5040"/>
    <w:rsid w:val="001B421C"/>
    <w:rsid w:val="001C7CCB"/>
    <w:rsid w:val="001D2B12"/>
    <w:rsid w:val="001D35F7"/>
    <w:rsid w:val="001D6DC9"/>
    <w:rsid w:val="001E4EB6"/>
    <w:rsid w:val="001E6D4F"/>
    <w:rsid w:val="001F016C"/>
    <w:rsid w:val="001F07BD"/>
    <w:rsid w:val="001F76A5"/>
    <w:rsid w:val="001F7EEB"/>
    <w:rsid w:val="00200414"/>
    <w:rsid w:val="00201BA2"/>
    <w:rsid w:val="002033EF"/>
    <w:rsid w:val="00203C53"/>
    <w:rsid w:val="00206184"/>
    <w:rsid w:val="0021065C"/>
    <w:rsid w:val="0021115B"/>
    <w:rsid w:val="00214E3D"/>
    <w:rsid w:val="002167C0"/>
    <w:rsid w:val="002209CE"/>
    <w:rsid w:val="00225284"/>
    <w:rsid w:val="002339A3"/>
    <w:rsid w:val="00241363"/>
    <w:rsid w:val="00244C9D"/>
    <w:rsid w:val="00244D05"/>
    <w:rsid w:val="002450C5"/>
    <w:rsid w:val="00255930"/>
    <w:rsid w:val="002608F4"/>
    <w:rsid w:val="00264FB2"/>
    <w:rsid w:val="0026555A"/>
    <w:rsid w:val="002673E5"/>
    <w:rsid w:val="0027344C"/>
    <w:rsid w:val="0027603D"/>
    <w:rsid w:val="0027649A"/>
    <w:rsid w:val="00282633"/>
    <w:rsid w:val="00292C0A"/>
    <w:rsid w:val="0029340D"/>
    <w:rsid w:val="002935C4"/>
    <w:rsid w:val="002962E3"/>
    <w:rsid w:val="002A03D4"/>
    <w:rsid w:val="002A0FB5"/>
    <w:rsid w:val="002A1AEF"/>
    <w:rsid w:val="002A3AB5"/>
    <w:rsid w:val="002A418F"/>
    <w:rsid w:val="002B092E"/>
    <w:rsid w:val="002B2406"/>
    <w:rsid w:val="002B2929"/>
    <w:rsid w:val="002B3B58"/>
    <w:rsid w:val="002B794C"/>
    <w:rsid w:val="002C0658"/>
    <w:rsid w:val="002C13FB"/>
    <w:rsid w:val="002C5A8B"/>
    <w:rsid w:val="002C7E18"/>
    <w:rsid w:val="002D230F"/>
    <w:rsid w:val="002D46A6"/>
    <w:rsid w:val="002E272C"/>
    <w:rsid w:val="002E40AA"/>
    <w:rsid w:val="002E6E90"/>
    <w:rsid w:val="002F1AF9"/>
    <w:rsid w:val="002F4EFE"/>
    <w:rsid w:val="00302C29"/>
    <w:rsid w:val="00305331"/>
    <w:rsid w:val="003112AA"/>
    <w:rsid w:val="00315BC4"/>
    <w:rsid w:val="003208AC"/>
    <w:rsid w:val="00321D39"/>
    <w:rsid w:val="003312C5"/>
    <w:rsid w:val="003325AE"/>
    <w:rsid w:val="0033423B"/>
    <w:rsid w:val="00334C57"/>
    <w:rsid w:val="00342D95"/>
    <w:rsid w:val="0035029F"/>
    <w:rsid w:val="0035320B"/>
    <w:rsid w:val="003547B7"/>
    <w:rsid w:val="003551BF"/>
    <w:rsid w:val="00356EAA"/>
    <w:rsid w:val="00357905"/>
    <w:rsid w:val="00362164"/>
    <w:rsid w:val="003654C2"/>
    <w:rsid w:val="003808F4"/>
    <w:rsid w:val="003834C8"/>
    <w:rsid w:val="00385212"/>
    <w:rsid w:val="003863F8"/>
    <w:rsid w:val="003876C1"/>
    <w:rsid w:val="00390A93"/>
    <w:rsid w:val="003918F7"/>
    <w:rsid w:val="003918F8"/>
    <w:rsid w:val="00394FBA"/>
    <w:rsid w:val="003971A8"/>
    <w:rsid w:val="00397ED8"/>
    <w:rsid w:val="003A0042"/>
    <w:rsid w:val="003A32D1"/>
    <w:rsid w:val="003A43A1"/>
    <w:rsid w:val="003A547C"/>
    <w:rsid w:val="003A5799"/>
    <w:rsid w:val="003B023F"/>
    <w:rsid w:val="003B09F6"/>
    <w:rsid w:val="003B0FE7"/>
    <w:rsid w:val="003B49A2"/>
    <w:rsid w:val="003B5407"/>
    <w:rsid w:val="003C1997"/>
    <w:rsid w:val="003C2961"/>
    <w:rsid w:val="003C60BF"/>
    <w:rsid w:val="003D6742"/>
    <w:rsid w:val="003E0754"/>
    <w:rsid w:val="003E44F7"/>
    <w:rsid w:val="003E6661"/>
    <w:rsid w:val="003E69A8"/>
    <w:rsid w:val="003E6EFF"/>
    <w:rsid w:val="003E6F7A"/>
    <w:rsid w:val="003E72AC"/>
    <w:rsid w:val="003F3882"/>
    <w:rsid w:val="003F66D9"/>
    <w:rsid w:val="00406197"/>
    <w:rsid w:val="004071A3"/>
    <w:rsid w:val="00412FD1"/>
    <w:rsid w:val="00414167"/>
    <w:rsid w:val="0041685F"/>
    <w:rsid w:val="00422876"/>
    <w:rsid w:val="00423A9B"/>
    <w:rsid w:val="00436194"/>
    <w:rsid w:val="004364BA"/>
    <w:rsid w:val="00440733"/>
    <w:rsid w:val="00440C75"/>
    <w:rsid w:val="004432BB"/>
    <w:rsid w:val="00445E32"/>
    <w:rsid w:val="00451463"/>
    <w:rsid w:val="00453F67"/>
    <w:rsid w:val="004600E3"/>
    <w:rsid w:val="00460E4E"/>
    <w:rsid w:val="004613EF"/>
    <w:rsid w:val="00462E1C"/>
    <w:rsid w:val="00473D15"/>
    <w:rsid w:val="00483818"/>
    <w:rsid w:val="004865F5"/>
    <w:rsid w:val="004871E5"/>
    <w:rsid w:val="00487CDF"/>
    <w:rsid w:val="00491CD9"/>
    <w:rsid w:val="00494CD8"/>
    <w:rsid w:val="00496121"/>
    <w:rsid w:val="00497494"/>
    <w:rsid w:val="004B47C3"/>
    <w:rsid w:val="004C0E82"/>
    <w:rsid w:val="004C43F7"/>
    <w:rsid w:val="004C59D9"/>
    <w:rsid w:val="004C5CE3"/>
    <w:rsid w:val="004C758C"/>
    <w:rsid w:val="004D25BF"/>
    <w:rsid w:val="004D3E8E"/>
    <w:rsid w:val="004D6A55"/>
    <w:rsid w:val="004E2A83"/>
    <w:rsid w:val="004E4CD4"/>
    <w:rsid w:val="004E7B1F"/>
    <w:rsid w:val="004F6560"/>
    <w:rsid w:val="005055C6"/>
    <w:rsid w:val="00514B98"/>
    <w:rsid w:val="005154DD"/>
    <w:rsid w:val="00516FCF"/>
    <w:rsid w:val="005219CE"/>
    <w:rsid w:val="00521A60"/>
    <w:rsid w:val="00522C3E"/>
    <w:rsid w:val="005238BF"/>
    <w:rsid w:val="00525655"/>
    <w:rsid w:val="00530133"/>
    <w:rsid w:val="005359DC"/>
    <w:rsid w:val="005378DF"/>
    <w:rsid w:val="005418FC"/>
    <w:rsid w:val="00542372"/>
    <w:rsid w:val="005435FA"/>
    <w:rsid w:val="005449B5"/>
    <w:rsid w:val="00547166"/>
    <w:rsid w:val="00550391"/>
    <w:rsid w:val="00551B0F"/>
    <w:rsid w:val="00552E3E"/>
    <w:rsid w:val="00557497"/>
    <w:rsid w:val="00557870"/>
    <w:rsid w:val="00557B44"/>
    <w:rsid w:val="0056216B"/>
    <w:rsid w:val="005629C7"/>
    <w:rsid w:val="005649A0"/>
    <w:rsid w:val="0057096B"/>
    <w:rsid w:val="00573794"/>
    <w:rsid w:val="00573C08"/>
    <w:rsid w:val="00575FCA"/>
    <w:rsid w:val="005809E9"/>
    <w:rsid w:val="005824E7"/>
    <w:rsid w:val="00586813"/>
    <w:rsid w:val="00590612"/>
    <w:rsid w:val="00591AC5"/>
    <w:rsid w:val="0059277D"/>
    <w:rsid w:val="00593C9C"/>
    <w:rsid w:val="005950E4"/>
    <w:rsid w:val="00595C49"/>
    <w:rsid w:val="005A1199"/>
    <w:rsid w:val="005A3DA3"/>
    <w:rsid w:val="005B5683"/>
    <w:rsid w:val="005C1146"/>
    <w:rsid w:val="005C16FA"/>
    <w:rsid w:val="005D00D7"/>
    <w:rsid w:val="005D2426"/>
    <w:rsid w:val="005D2A76"/>
    <w:rsid w:val="005D5042"/>
    <w:rsid w:val="005F700D"/>
    <w:rsid w:val="005F74A8"/>
    <w:rsid w:val="00601903"/>
    <w:rsid w:val="00602747"/>
    <w:rsid w:val="00607D8F"/>
    <w:rsid w:val="00611345"/>
    <w:rsid w:val="00615669"/>
    <w:rsid w:val="006211C6"/>
    <w:rsid w:val="00623534"/>
    <w:rsid w:val="0062366B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62ACF"/>
    <w:rsid w:val="00663C16"/>
    <w:rsid w:val="006662D5"/>
    <w:rsid w:val="00673CE5"/>
    <w:rsid w:val="00677016"/>
    <w:rsid w:val="006837BB"/>
    <w:rsid w:val="00690D90"/>
    <w:rsid w:val="006A0D30"/>
    <w:rsid w:val="006A25C4"/>
    <w:rsid w:val="006A53B6"/>
    <w:rsid w:val="006B0DEA"/>
    <w:rsid w:val="006C14CB"/>
    <w:rsid w:val="006C2D0F"/>
    <w:rsid w:val="006C6A11"/>
    <w:rsid w:val="006D55DD"/>
    <w:rsid w:val="006D7620"/>
    <w:rsid w:val="006E1B4E"/>
    <w:rsid w:val="006E226A"/>
    <w:rsid w:val="006E63AC"/>
    <w:rsid w:val="006E751C"/>
    <w:rsid w:val="006F0695"/>
    <w:rsid w:val="006F07F2"/>
    <w:rsid w:val="006F1BD6"/>
    <w:rsid w:val="006F38EA"/>
    <w:rsid w:val="006F5426"/>
    <w:rsid w:val="006F6927"/>
    <w:rsid w:val="006F6BF1"/>
    <w:rsid w:val="007023D9"/>
    <w:rsid w:val="00703E60"/>
    <w:rsid w:val="007111A9"/>
    <w:rsid w:val="00711D07"/>
    <w:rsid w:val="00724378"/>
    <w:rsid w:val="00725C98"/>
    <w:rsid w:val="00736C46"/>
    <w:rsid w:val="007374D0"/>
    <w:rsid w:val="00741878"/>
    <w:rsid w:val="0074199D"/>
    <w:rsid w:val="0074306B"/>
    <w:rsid w:val="00743A6F"/>
    <w:rsid w:val="0074553B"/>
    <w:rsid w:val="0074685F"/>
    <w:rsid w:val="007474FC"/>
    <w:rsid w:val="00762A4F"/>
    <w:rsid w:val="007772B0"/>
    <w:rsid w:val="0078070B"/>
    <w:rsid w:val="007810ED"/>
    <w:rsid w:val="00781D9F"/>
    <w:rsid w:val="00782E47"/>
    <w:rsid w:val="00791C89"/>
    <w:rsid w:val="00792D92"/>
    <w:rsid w:val="00793959"/>
    <w:rsid w:val="00793A6A"/>
    <w:rsid w:val="00795728"/>
    <w:rsid w:val="007967C8"/>
    <w:rsid w:val="007967F0"/>
    <w:rsid w:val="007968AB"/>
    <w:rsid w:val="007A1F92"/>
    <w:rsid w:val="007A689B"/>
    <w:rsid w:val="007A731C"/>
    <w:rsid w:val="007B1B10"/>
    <w:rsid w:val="007C0703"/>
    <w:rsid w:val="007C0B31"/>
    <w:rsid w:val="007D0B50"/>
    <w:rsid w:val="007D2C30"/>
    <w:rsid w:val="007D5FF4"/>
    <w:rsid w:val="007D6413"/>
    <w:rsid w:val="007D6953"/>
    <w:rsid w:val="007E0D14"/>
    <w:rsid w:val="007E41C6"/>
    <w:rsid w:val="007F09C2"/>
    <w:rsid w:val="007F1D58"/>
    <w:rsid w:val="007F3854"/>
    <w:rsid w:val="007F4D1D"/>
    <w:rsid w:val="00804167"/>
    <w:rsid w:val="00810F12"/>
    <w:rsid w:val="00813D88"/>
    <w:rsid w:val="008158B1"/>
    <w:rsid w:val="00815AEB"/>
    <w:rsid w:val="00816A35"/>
    <w:rsid w:val="00817874"/>
    <w:rsid w:val="008228F3"/>
    <w:rsid w:val="00822D7E"/>
    <w:rsid w:val="008357B7"/>
    <w:rsid w:val="00835883"/>
    <w:rsid w:val="00842845"/>
    <w:rsid w:val="00846F50"/>
    <w:rsid w:val="008478A6"/>
    <w:rsid w:val="00850010"/>
    <w:rsid w:val="00861138"/>
    <w:rsid w:val="00864AEF"/>
    <w:rsid w:val="00865542"/>
    <w:rsid w:val="00866E29"/>
    <w:rsid w:val="00873F2D"/>
    <w:rsid w:val="00884ADF"/>
    <w:rsid w:val="00892546"/>
    <w:rsid w:val="00896FE6"/>
    <w:rsid w:val="008A054C"/>
    <w:rsid w:val="008A267B"/>
    <w:rsid w:val="008B2128"/>
    <w:rsid w:val="008B2C12"/>
    <w:rsid w:val="008B5A72"/>
    <w:rsid w:val="008B66A0"/>
    <w:rsid w:val="008C15CB"/>
    <w:rsid w:val="008C35AD"/>
    <w:rsid w:val="008C500A"/>
    <w:rsid w:val="008C5842"/>
    <w:rsid w:val="008D3A98"/>
    <w:rsid w:val="008D52E2"/>
    <w:rsid w:val="008D705E"/>
    <w:rsid w:val="008E262F"/>
    <w:rsid w:val="008E3D1F"/>
    <w:rsid w:val="008F286D"/>
    <w:rsid w:val="008F31B5"/>
    <w:rsid w:val="008F35D0"/>
    <w:rsid w:val="008F667A"/>
    <w:rsid w:val="008F748D"/>
    <w:rsid w:val="008F7624"/>
    <w:rsid w:val="008F7C57"/>
    <w:rsid w:val="0090279D"/>
    <w:rsid w:val="00904213"/>
    <w:rsid w:val="009129B4"/>
    <w:rsid w:val="00913FF7"/>
    <w:rsid w:val="009171D4"/>
    <w:rsid w:val="00921FCC"/>
    <w:rsid w:val="00924134"/>
    <w:rsid w:val="009271AB"/>
    <w:rsid w:val="00932020"/>
    <w:rsid w:val="00932EFD"/>
    <w:rsid w:val="009423A8"/>
    <w:rsid w:val="00943F80"/>
    <w:rsid w:val="00946B42"/>
    <w:rsid w:val="009546C2"/>
    <w:rsid w:val="009557EC"/>
    <w:rsid w:val="00955DF4"/>
    <w:rsid w:val="00956902"/>
    <w:rsid w:val="00956909"/>
    <w:rsid w:val="009576FE"/>
    <w:rsid w:val="009611D1"/>
    <w:rsid w:val="00972192"/>
    <w:rsid w:val="00982365"/>
    <w:rsid w:val="0098612C"/>
    <w:rsid w:val="00986860"/>
    <w:rsid w:val="00987835"/>
    <w:rsid w:val="00992173"/>
    <w:rsid w:val="00995F6D"/>
    <w:rsid w:val="009971ED"/>
    <w:rsid w:val="009972CA"/>
    <w:rsid w:val="009A2DD9"/>
    <w:rsid w:val="009B1C48"/>
    <w:rsid w:val="009B6767"/>
    <w:rsid w:val="009B7978"/>
    <w:rsid w:val="009C0060"/>
    <w:rsid w:val="009C5BEC"/>
    <w:rsid w:val="009C5C0C"/>
    <w:rsid w:val="009D6EBE"/>
    <w:rsid w:val="009F5873"/>
    <w:rsid w:val="00A00616"/>
    <w:rsid w:val="00A01C23"/>
    <w:rsid w:val="00A035FD"/>
    <w:rsid w:val="00A104CC"/>
    <w:rsid w:val="00A12F5B"/>
    <w:rsid w:val="00A15B31"/>
    <w:rsid w:val="00A21DE4"/>
    <w:rsid w:val="00A227A4"/>
    <w:rsid w:val="00A24513"/>
    <w:rsid w:val="00A2686A"/>
    <w:rsid w:val="00A270D5"/>
    <w:rsid w:val="00A33DB6"/>
    <w:rsid w:val="00A35941"/>
    <w:rsid w:val="00A40E89"/>
    <w:rsid w:val="00A4239B"/>
    <w:rsid w:val="00A501F5"/>
    <w:rsid w:val="00A57451"/>
    <w:rsid w:val="00A64D0C"/>
    <w:rsid w:val="00A652F9"/>
    <w:rsid w:val="00A71211"/>
    <w:rsid w:val="00A84F7C"/>
    <w:rsid w:val="00A85AAE"/>
    <w:rsid w:val="00A86B31"/>
    <w:rsid w:val="00A93119"/>
    <w:rsid w:val="00A957B0"/>
    <w:rsid w:val="00A9705F"/>
    <w:rsid w:val="00A9719F"/>
    <w:rsid w:val="00A97D76"/>
    <w:rsid w:val="00AA0121"/>
    <w:rsid w:val="00AA1720"/>
    <w:rsid w:val="00AA1FA7"/>
    <w:rsid w:val="00AA44DE"/>
    <w:rsid w:val="00AA6728"/>
    <w:rsid w:val="00AB4938"/>
    <w:rsid w:val="00AC2FE3"/>
    <w:rsid w:val="00AC3B16"/>
    <w:rsid w:val="00AD1057"/>
    <w:rsid w:val="00AD1330"/>
    <w:rsid w:val="00AD224F"/>
    <w:rsid w:val="00AD44AC"/>
    <w:rsid w:val="00AE0897"/>
    <w:rsid w:val="00AE3C37"/>
    <w:rsid w:val="00AE5F47"/>
    <w:rsid w:val="00AF2586"/>
    <w:rsid w:val="00AF7AC3"/>
    <w:rsid w:val="00B06DA3"/>
    <w:rsid w:val="00B0799A"/>
    <w:rsid w:val="00B12B1B"/>
    <w:rsid w:val="00B13145"/>
    <w:rsid w:val="00B13CF1"/>
    <w:rsid w:val="00B245D7"/>
    <w:rsid w:val="00B2617C"/>
    <w:rsid w:val="00B2772D"/>
    <w:rsid w:val="00B33909"/>
    <w:rsid w:val="00B345B7"/>
    <w:rsid w:val="00B37F99"/>
    <w:rsid w:val="00B42369"/>
    <w:rsid w:val="00B457CE"/>
    <w:rsid w:val="00B4717F"/>
    <w:rsid w:val="00B5167D"/>
    <w:rsid w:val="00B51C0C"/>
    <w:rsid w:val="00B51FFF"/>
    <w:rsid w:val="00B53C36"/>
    <w:rsid w:val="00B568F9"/>
    <w:rsid w:val="00B61212"/>
    <w:rsid w:val="00B6396D"/>
    <w:rsid w:val="00B67631"/>
    <w:rsid w:val="00B717C3"/>
    <w:rsid w:val="00B727D4"/>
    <w:rsid w:val="00B75344"/>
    <w:rsid w:val="00B75482"/>
    <w:rsid w:val="00B800C2"/>
    <w:rsid w:val="00B8030B"/>
    <w:rsid w:val="00B809BB"/>
    <w:rsid w:val="00B840F4"/>
    <w:rsid w:val="00B901D5"/>
    <w:rsid w:val="00B91A87"/>
    <w:rsid w:val="00BA749F"/>
    <w:rsid w:val="00BB1BCF"/>
    <w:rsid w:val="00BB32C5"/>
    <w:rsid w:val="00BB53F9"/>
    <w:rsid w:val="00BC0614"/>
    <w:rsid w:val="00BC4C11"/>
    <w:rsid w:val="00BC5591"/>
    <w:rsid w:val="00BC62C6"/>
    <w:rsid w:val="00BD045C"/>
    <w:rsid w:val="00BD7B25"/>
    <w:rsid w:val="00BE2BA7"/>
    <w:rsid w:val="00BE4B58"/>
    <w:rsid w:val="00BF1468"/>
    <w:rsid w:val="00BF2F74"/>
    <w:rsid w:val="00BF4C94"/>
    <w:rsid w:val="00BF60FC"/>
    <w:rsid w:val="00C07A67"/>
    <w:rsid w:val="00C122E9"/>
    <w:rsid w:val="00C12796"/>
    <w:rsid w:val="00C13098"/>
    <w:rsid w:val="00C17B64"/>
    <w:rsid w:val="00C20B53"/>
    <w:rsid w:val="00C20C9B"/>
    <w:rsid w:val="00C2284E"/>
    <w:rsid w:val="00C24A2C"/>
    <w:rsid w:val="00C351E3"/>
    <w:rsid w:val="00C377E1"/>
    <w:rsid w:val="00C42B2E"/>
    <w:rsid w:val="00C42DDE"/>
    <w:rsid w:val="00C43183"/>
    <w:rsid w:val="00C61B4D"/>
    <w:rsid w:val="00C62BA7"/>
    <w:rsid w:val="00C642CF"/>
    <w:rsid w:val="00C65A48"/>
    <w:rsid w:val="00C72395"/>
    <w:rsid w:val="00C7444E"/>
    <w:rsid w:val="00C755F9"/>
    <w:rsid w:val="00C76109"/>
    <w:rsid w:val="00C77A99"/>
    <w:rsid w:val="00C846AF"/>
    <w:rsid w:val="00C9023C"/>
    <w:rsid w:val="00C91B82"/>
    <w:rsid w:val="00C937F9"/>
    <w:rsid w:val="00CA1120"/>
    <w:rsid w:val="00CA4EA1"/>
    <w:rsid w:val="00CB1AF0"/>
    <w:rsid w:val="00CB1BE5"/>
    <w:rsid w:val="00CB3F82"/>
    <w:rsid w:val="00CB66A8"/>
    <w:rsid w:val="00CB7811"/>
    <w:rsid w:val="00CB7D6C"/>
    <w:rsid w:val="00CC5D26"/>
    <w:rsid w:val="00CC7437"/>
    <w:rsid w:val="00CC7CC0"/>
    <w:rsid w:val="00CD09A8"/>
    <w:rsid w:val="00CD1CEA"/>
    <w:rsid w:val="00CD3969"/>
    <w:rsid w:val="00CD4A6B"/>
    <w:rsid w:val="00CE5A99"/>
    <w:rsid w:val="00CF0265"/>
    <w:rsid w:val="00CF0E19"/>
    <w:rsid w:val="00CF3FFC"/>
    <w:rsid w:val="00CF462A"/>
    <w:rsid w:val="00D06651"/>
    <w:rsid w:val="00D1564F"/>
    <w:rsid w:val="00D214F6"/>
    <w:rsid w:val="00D22FDA"/>
    <w:rsid w:val="00D2451F"/>
    <w:rsid w:val="00D246B9"/>
    <w:rsid w:val="00D27570"/>
    <w:rsid w:val="00D27C03"/>
    <w:rsid w:val="00D337EB"/>
    <w:rsid w:val="00D40B4A"/>
    <w:rsid w:val="00D41A03"/>
    <w:rsid w:val="00D453C1"/>
    <w:rsid w:val="00D46290"/>
    <w:rsid w:val="00D502AB"/>
    <w:rsid w:val="00D508AA"/>
    <w:rsid w:val="00D53B24"/>
    <w:rsid w:val="00D54E82"/>
    <w:rsid w:val="00D61717"/>
    <w:rsid w:val="00D70A00"/>
    <w:rsid w:val="00D779B4"/>
    <w:rsid w:val="00D8491D"/>
    <w:rsid w:val="00D8536C"/>
    <w:rsid w:val="00D90A95"/>
    <w:rsid w:val="00D92055"/>
    <w:rsid w:val="00D9262D"/>
    <w:rsid w:val="00D93CF6"/>
    <w:rsid w:val="00DA0A62"/>
    <w:rsid w:val="00DA0EC5"/>
    <w:rsid w:val="00DB251D"/>
    <w:rsid w:val="00DC3985"/>
    <w:rsid w:val="00DC5D74"/>
    <w:rsid w:val="00DD0459"/>
    <w:rsid w:val="00DD0B5A"/>
    <w:rsid w:val="00DD290E"/>
    <w:rsid w:val="00DF31C7"/>
    <w:rsid w:val="00DF40E3"/>
    <w:rsid w:val="00DF7D6F"/>
    <w:rsid w:val="00E0020D"/>
    <w:rsid w:val="00E00F6A"/>
    <w:rsid w:val="00E02157"/>
    <w:rsid w:val="00E05F37"/>
    <w:rsid w:val="00E069F1"/>
    <w:rsid w:val="00E1351D"/>
    <w:rsid w:val="00E17A3A"/>
    <w:rsid w:val="00E21237"/>
    <w:rsid w:val="00E249B8"/>
    <w:rsid w:val="00E2635B"/>
    <w:rsid w:val="00E3123D"/>
    <w:rsid w:val="00E36B55"/>
    <w:rsid w:val="00E4324C"/>
    <w:rsid w:val="00E44C38"/>
    <w:rsid w:val="00E455FA"/>
    <w:rsid w:val="00E60925"/>
    <w:rsid w:val="00E67CE1"/>
    <w:rsid w:val="00E7088B"/>
    <w:rsid w:val="00E709F7"/>
    <w:rsid w:val="00E70C70"/>
    <w:rsid w:val="00E711FF"/>
    <w:rsid w:val="00E71D6D"/>
    <w:rsid w:val="00E7510E"/>
    <w:rsid w:val="00E76959"/>
    <w:rsid w:val="00E81D6C"/>
    <w:rsid w:val="00E82345"/>
    <w:rsid w:val="00E86FF8"/>
    <w:rsid w:val="00EA3743"/>
    <w:rsid w:val="00EB07FB"/>
    <w:rsid w:val="00EB15E1"/>
    <w:rsid w:val="00EC6EBA"/>
    <w:rsid w:val="00EE196B"/>
    <w:rsid w:val="00EE4AE1"/>
    <w:rsid w:val="00EE5ADE"/>
    <w:rsid w:val="00EE75EB"/>
    <w:rsid w:val="00EE7814"/>
    <w:rsid w:val="00EE7CC4"/>
    <w:rsid w:val="00EF0E8E"/>
    <w:rsid w:val="00EF1779"/>
    <w:rsid w:val="00EF52FA"/>
    <w:rsid w:val="00EF572A"/>
    <w:rsid w:val="00EF64BE"/>
    <w:rsid w:val="00EF6655"/>
    <w:rsid w:val="00EF66ED"/>
    <w:rsid w:val="00EF7210"/>
    <w:rsid w:val="00F0237C"/>
    <w:rsid w:val="00F103D4"/>
    <w:rsid w:val="00F1248C"/>
    <w:rsid w:val="00F20097"/>
    <w:rsid w:val="00F2022B"/>
    <w:rsid w:val="00F30207"/>
    <w:rsid w:val="00F30970"/>
    <w:rsid w:val="00F311B6"/>
    <w:rsid w:val="00F3297A"/>
    <w:rsid w:val="00F32F1E"/>
    <w:rsid w:val="00F3557F"/>
    <w:rsid w:val="00F36A59"/>
    <w:rsid w:val="00F40F32"/>
    <w:rsid w:val="00F4738C"/>
    <w:rsid w:val="00F5076D"/>
    <w:rsid w:val="00F51ACD"/>
    <w:rsid w:val="00F54168"/>
    <w:rsid w:val="00F665DA"/>
    <w:rsid w:val="00F66F91"/>
    <w:rsid w:val="00F71735"/>
    <w:rsid w:val="00F73633"/>
    <w:rsid w:val="00F80A9A"/>
    <w:rsid w:val="00F82F79"/>
    <w:rsid w:val="00F8519D"/>
    <w:rsid w:val="00F85D4D"/>
    <w:rsid w:val="00F86B18"/>
    <w:rsid w:val="00F91784"/>
    <w:rsid w:val="00F91AAF"/>
    <w:rsid w:val="00F976D8"/>
    <w:rsid w:val="00FA39BB"/>
    <w:rsid w:val="00FB2791"/>
    <w:rsid w:val="00FB3ADB"/>
    <w:rsid w:val="00FD0168"/>
    <w:rsid w:val="00FD22A6"/>
    <w:rsid w:val="00FD2B5D"/>
    <w:rsid w:val="00FD380B"/>
    <w:rsid w:val="00FD58FA"/>
    <w:rsid w:val="00FE2F06"/>
    <w:rsid w:val="00FE4F9F"/>
    <w:rsid w:val="00FE6C39"/>
    <w:rsid w:val="00FE7647"/>
    <w:rsid w:val="00FE77A9"/>
    <w:rsid w:val="00FF1E0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2780EA-3E4B-48EC-9BD4-D7EF7C1A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D6F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293F89-45B4-4A48-9003-1F9960592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59</TotalTime>
  <Pages>2</Pages>
  <Words>353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3338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Мурмулева Юлия Геннадьевна</cp:lastModifiedBy>
  <cp:revision>15</cp:revision>
  <cp:lastPrinted>2025-05-16T04:44:00Z</cp:lastPrinted>
  <dcterms:created xsi:type="dcterms:W3CDTF">2026-04-20T03:03:00Z</dcterms:created>
  <dcterms:modified xsi:type="dcterms:W3CDTF">2026-05-21T08:13:00Z</dcterms:modified>
</cp:coreProperties>
</file>